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spacing w:before="11"/>
        <w:rPr>
          <w:rFonts w:ascii="Times New Roman"/>
          <w:sz w:val="23"/>
        </w:rPr>
      </w:pPr>
      <w:r>
        <w:pict>
          <v:group id="_x0000_s1026" o:spid="_x0000_s1026" o:spt="203" style="position:absolute;left:0pt;margin-left:0pt;margin-top:34.45pt;height:738.7pt;width:319.7pt;mso-position-horizontal-relative:page;mso-position-vertical-relative:page;z-index:-252606464;mso-width-relative:page;mso-height-relative:page;" coordorigin="0,690" coordsize="6394,14774">
            <o:lock v:ext="edit"/>
            <v:shape id="_x0000_s1027" o:spid="_x0000_s1027" o:spt="75" type="#_x0000_t75" style="position:absolute;left:0;top:689;height:14774;width:6394;" filled="f" stroked="f" coordsize="21600,21600">
              <v:path/>
              <v:fill on="f" focussize="0,0"/>
              <v:stroke on="f"/>
              <v:imagedata r:id="rId4" o:title=""/>
              <o:lock v:ext="edit" aspectratio="t"/>
            </v:shape>
            <v:shape id="_x0000_s1028" o:spid="_x0000_s1028" style="position:absolute;left:0;top:689;height:14774;width:6394;" fillcolor="#21409A" filled="t" stroked="f" coordorigin="0,690" coordsize="6394,14774" path="m6394,690l0,690,0,15463,6394,15463,6394,10848,6322,10823,6251,10796,6181,10768,6112,10739,6043,10709,5975,10677,5907,10644,5841,10610,5775,10574,5710,10537,5646,10499,5582,10460,5519,10419,5458,10378,5397,10335,5337,10291,5278,10246,5219,10200,5162,10152,5106,10104,5050,10054,4996,10004,4942,9952,4890,9900,4838,9846,4788,9792,4739,9736,4690,9680,4643,9622,4597,9564,4552,9504,4508,9444,4466,9383,4424,9321,4384,9259,4345,9195,4307,9131,4270,9065,4235,9000,4200,8933,4168,8865,4136,8797,4106,8728,4077,8659,4049,8588,4023,8517,3998,8446,3974,8373,3952,8300,3931,8227,3912,8153,3894,8078,3878,8003,3863,7927,3850,7851,3838,7774,3827,7697,3819,7619,3811,7541,3806,7462,3802,7383,3799,7303,3798,7224,3799,7144,3802,7064,3806,6985,3811,6906,3819,6828,3827,6750,3838,6673,3850,6596,3863,6520,3878,6444,3894,6369,3912,6294,3931,6220,3952,6147,3974,6074,3998,6001,4023,5930,4049,5859,4077,5788,4106,5719,4136,5650,4168,5582,4200,5514,4235,5448,4270,5382,4307,5316,4345,5252,4384,5188,4424,5126,4466,5064,4508,5003,4552,4943,4597,4883,4643,4825,4690,4768,4739,4711,4788,4656,4838,4601,4890,4547,4942,4495,4996,4443,5050,4393,5106,4343,5162,4295,5219,4248,5278,4201,5337,4156,5397,4112,5458,4069,5519,4028,5582,3987,5646,3948,5710,3910,5775,3873,5841,3837,5907,3803,5975,3770,6043,3738,6112,3708,6181,3679,6251,3651,6322,3624,6394,3599,6394,690xe">
              <v:path arrowok="t"/>
              <v:fill on="t" opacity="45875f" focussize="0,0"/>
              <v:stroke on="f"/>
              <v:imagedata o:title=""/>
              <o:lock v:ext="edit"/>
            </v:shape>
            <v:shape id="_x0000_s1029" o:spid="_x0000_s1029" style="position:absolute;left:563;top:13365;height:1786;width:145;" fillcolor="#FFFFFF" filled="t" stroked="f" coordorigin="563,13365" coordsize="145,1786" path="m708,15056l563,14961,606,15056,563,15151,708,15056m708,14657l563,14562,606,14657,563,14752,708,14657m708,14258l563,14163,606,14258,563,14353,708,14258m708,13859l563,13764,606,13859,563,13954,708,13859m708,13460l563,13365,606,13460,563,13555,708,13460e">
              <v:path arrowok="t"/>
              <v:fill on="t" focussize="0,0"/>
              <v:stroke on="f"/>
              <v:imagedata o:title=""/>
              <o:lock v:ext="edit"/>
            </v:shape>
          </v:group>
        </w:pict>
      </w:r>
    </w:p>
    <w:p>
      <w:pPr>
        <w:pStyle w:val="6"/>
        <w:ind w:left="7924"/>
        <w:rPr>
          <w:rFonts w:ascii="Times New Roman"/>
        </w:rPr>
      </w:pPr>
      <w:r>
        <w:rPr>
          <w:rFonts w:ascii="Times New Roman"/>
          <w:position w:val="8"/>
        </w:rPr>
        <w:pict>
          <v:group id="_x0000_s1030" o:spid="_x0000_s1030" o:spt="203" style="height:31.05pt;width:14.25pt;" coordsize="285,621">
            <o:lock v:ext="edit"/>
            <v:shape id="_x0000_s1031" o:spid="_x0000_s1031" o:spt="75" type="#_x0000_t75" style="position:absolute;left:7;top:0;height:491;width:240;" filled="f" stroked="f" coordsize="21600,21600">
              <v:path/>
              <v:fill on="f" focussize="0,0"/>
              <v:stroke on="f"/>
              <v:imagedata r:id="rId5" o:title=""/>
              <o:lock v:ext="edit" aspectratio="t"/>
            </v:shape>
            <v:shape id="_x0000_s1032" o:spid="_x0000_s1032" o:spt="75" type="#_x0000_t75" style="position:absolute;left:67;top:445;height:175;width:218;" filled="f" stroked="f" coordsize="21600,21600">
              <v:path/>
              <v:fill on="f" focussize="0,0"/>
              <v:stroke on="f"/>
              <v:imagedata r:id="rId6" o:title=""/>
              <o:lock v:ext="edit" aspectratio="t"/>
            </v:shape>
            <v:shape id="_x0000_s1033" o:spid="_x0000_s1033" o:spt="75" type="#_x0000_t75" style="position:absolute;left:0;top:274;height:289;width:265;" filled="f" stroked="f" coordsize="21600,21600">
              <v:path/>
              <v:fill on="f" focussize="0,0"/>
              <v:stroke on="f"/>
              <v:imagedata r:id="rId7" o:title=""/>
              <o:lock v:ext="edit" aspectratio="t"/>
            </v:shape>
            <w10:wrap type="none"/>
            <w10:anchorlock/>
          </v:group>
        </w:pict>
      </w:r>
      <w:r>
        <w:rPr>
          <w:rFonts w:ascii="Times New Roman"/>
          <w:spacing w:val="19"/>
          <w:position w:val="8"/>
        </w:rPr>
        <w:t xml:space="preserve"> </w:t>
      </w:r>
      <w:r>
        <w:rPr>
          <w:rFonts w:ascii="Times New Roman"/>
          <w:spacing w:val="19"/>
          <w:position w:val="10"/>
        </w:rPr>
        <w:pict>
          <v:group id="_x0000_s1034" o:spid="_x0000_s1034" o:spt="203" style="height:14.4pt;width:44.25pt;" coordsize="885,288">
            <o:lock v:ext="edit"/>
            <v:shape id="_x0000_s1035" o:spid="_x0000_s1035" style="position:absolute;left:0;top:6;height:281;width:287;" fillcolor="#231F20" filled="t" stroked="f" coordorigin="0,7" coordsize="287,281" path="m88,19l20,19,37,19,40,21,42,34,42,157,42,173,42,183,42,198,43,213,46,231,52,246,63,259,77,270,103,282,129,288,157,288,184,283,210,273,160,273,143,273,126,270,110,264,99,258,90,250,84,240,80,228,78,216,77,204,76,169,76,140,76,79,76,65,77,48,78,23,80,20,88,19xm287,8l198,8,196,13,199,14,209,16,214,18,231,23,237,31,237,48,238,54,238,65,240,86,241,116,242,140,242,154,242,176,240,206,238,220,234,233,227,245,217,255,208,262,198,266,188,269,177,271,160,273,210,273,212,272,232,257,245,234,251,206,251,204,252,189,252,176,253,169,252,116,252,110,252,79,251,54,251,26,255,21,287,15,287,8xm115,7l22,7,15,7,5,8,1,8,0,17,4,18,14,19,20,19,88,19,96,17,118,17,120,15,117,8,5,8,1,8,117,8,117,7,116,7,115,7xm118,17l96,17,103,18,118,17,118,17xe">
              <v:path arrowok="t"/>
              <v:fill on="t" focussize="0,0"/>
              <v:stroke on="f"/>
              <v:imagedata o:title=""/>
              <o:lock v:ext="edit"/>
            </v:shape>
            <v:shape id="_x0000_s1036" o:spid="_x0000_s1036" style="position:absolute;left:567;top:0;height:288;width:175;" fillcolor="#231F20" filled="t" stroked="f" coordorigin="568,0" coordsize="175,288" path="m580,201l575,202,572,206,571,221,570,233,569,245,568,267,569,270,578,273,603,282,628,287,654,288,681,284,702,275,661,275,639,274,618,265,600,250,588,230,581,208,581,205,580,201xm660,0l646,1,633,3,619,7,600,18,584,34,575,56,574,81,578,95,584,107,593,118,604,127,616,135,628,143,641,150,666,164,679,172,691,180,702,190,710,202,715,214,715,227,711,240,699,258,682,270,661,275,702,275,703,275,720,262,733,244,740,221,742,197,737,176,726,158,708,142,696,135,685,129,673,122,638,102,626,94,614,87,602,75,598,60,600,45,608,30,628,16,653,11,712,11,706,8,695,4,685,2,674,1,660,0xm712,11l653,11,677,16,698,31,706,40,711,52,715,68,716,70,722,68,722,19,719,16,716,14,712,11xe">
              <v:path arrowok="t"/>
              <v:fill on="t" focussize="0,0"/>
              <v:stroke on="f"/>
              <v:imagedata o:title=""/>
              <o:lock v:ext="edit"/>
            </v:shape>
            <v:shape id="_x0000_s1037" o:spid="_x0000_s1037" style="position:absolute;left:302;top:1;height:285;width:243;" fillcolor="#231F20" filled="t" stroked="f" coordorigin="302,1" coordsize="243,285" path="m468,1l441,2,414,6,381,17,354,34,333,58,315,88,307,109,303,130,302,153,305,175,311,201,322,224,338,245,359,261,377,271,395,278,414,283,434,285,458,286,481,285,505,282,528,276,530,275,432,275,402,267,376,248,357,218,347,181,344,145,348,109,360,73,376,47,398,27,424,15,455,12,520,12,496,5,468,1xm543,218l542,219,540,220,538,221,538,223,537,224,532,233,525,242,518,250,510,257,499,264,488,269,475,273,462,275,432,275,530,275,530,275,533,273,537,260,543,232,544,228,545,221,544,220,543,218xm520,12l455,12,479,15,499,24,516,39,528,60,530,65,533,64,539,63,538,52,537,42,538,21,532,16,523,13,520,12xe">
              <v:path arrowok="t"/>
              <v:fill on="t" focussize="0,0"/>
              <v:stroke on="f"/>
              <v:imagedata o:title=""/>
              <o:lock v:ext="edit"/>
            </v:shape>
            <v:shape id="_x0000_s1038" o:spid="_x0000_s1038" style="position:absolute;left:751;top:8;height:272;width:134;" fillcolor="#231F20" filled="t" stroked="f" coordorigin="751,8" coordsize="134,272" path="m884,8l752,8,751,13,753,15,774,17,801,21,802,22,803,128,803,153,803,224,803,234,770,270,752,272,751,273,753,279,883,279,883,272,882,271,859,268,844,265,840,261,838,230,837,186,837,86,838,72,838,58,840,24,843,21,859,18,869,17,883,15,885,13,884,8xe">
              <v:path arrowok="t"/>
              <v:fill on="t" focussize="0,0"/>
              <v:stroke on="f"/>
              <v:imagedata o:title=""/>
              <o:lock v:ext="edit"/>
            </v:shape>
            <w10:wrap type="none"/>
            <w10:anchorlock/>
          </v:group>
        </w:pict>
      </w:r>
      <w:r>
        <w:rPr>
          <w:rFonts w:ascii="Times New Roman"/>
          <w:spacing w:val="53"/>
          <w:position w:val="10"/>
        </w:rPr>
        <w:t xml:space="preserve"> </w:t>
      </w:r>
      <w:r>
        <w:rPr>
          <w:rFonts w:ascii="Times New Roman"/>
          <w:spacing w:val="53"/>
        </w:rPr>
        <w:drawing>
          <wp:inline distT="0" distB="0" distL="0" distR="0">
            <wp:extent cx="1056005" cy="276225"/>
            <wp:effectExtent l="0" t="0" r="0" b="0"/>
            <wp:docPr id="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png"/>
                    <pic:cNvPicPr>
                      <a:picLocks noChangeAspect="1"/>
                    </pic:cNvPicPr>
                  </pic:nvPicPr>
                  <pic:blipFill>
                    <a:blip r:embed="rId8" cstate="print"/>
                    <a:stretch>
                      <a:fillRect/>
                    </a:stretch>
                  </pic:blipFill>
                  <pic:spPr>
                    <a:xfrm>
                      <a:off x="0" y="0"/>
                      <a:ext cx="1056631" cy="276225"/>
                    </a:xfrm>
                    <a:prstGeom prst="rect">
                      <a:avLst/>
                    </a:prstGeom>
                  </pic:spPr>
                </pic:pic>
              </a:graphicData>
            </a:graphic>
          </wp:inline>
        </w:drawing>
      </w:r>
    </w:p>
    <w:p>
      <w:pPr>
        <w:pStyle w:val="6"/>
        <w:rPr>
          <w:rFonts w:ascii="Times New Roman"/>
        </w:rPr>
      </w:pPr>
    </w:p>
    <w:p>
      <w:pPr>
        <w:pStyle w:val="6"/>
        <w:rPr>
          <w:rFonts w:ascii="Times New Roman"/>
        </w:rPr>
      </w:pPr>
    </w:p>
    <w:p>
      <w:pPr>
        <w:pStyle w:val="6"/>
        <w:rPr>
          <w:rFonts w:ascii="Times New Roman"/>
        </w:rPr>
      </w:pPr>
    </w:p>
    <w:p>
      <w:pPr>
        <w:pStyle w:val="6"/>
        <w:rPr>
          <w:rFonts w:ascii="Times New Roman"/>
        </w:rPr>
      </w:pPr>
    </w:p>
    <w:p>
      <w:pPr>
        <w:pStyle w:val="6"/>
        <w:rPr>
          <w:rFonts w:ascii="Times New Roman"/>
        </w:rPr>
      </w:pPr>
    </w:p>
    <w:p>
      <w:pPr>
        <w:pStyle w:val="6"/>
        <w:rPr>
          <w:rFonts w:ascii="Times New Roman"/>
        </w:rPr>
      </w:pPr>
    </w:p>
    <w:p>
      <w:pPr>
        <w:pStyle w:val="6"/>
        <w:rPr>
          <w:rFonts w:ascii="Times New Roman"/>
        </w:rPr>
      </w:pPr>
    </w:p>
    <w:p>
      <w:pPr>
        <w:pStyle w:val="6"/>
        <w:rPr>
          <w:rFonts w:ascii="Times New Roman"/>
        </w:rPr>
      </w:pPr>
    </w:p>
    <w:p>
      <w:pPr>
        <w:pStyle w:val="6"/>
        <w:rPr>
          <w:rFonts w:ascii="Times New Roman"/>
        </w:rPr>
      </w:pPr>
    </w:p>
    <w:p>
      <w:pPr>
        <w:pStyle w:val="6"/>
        <w:rPr>
          <w:rFonts w:ascii="Times New Roman"/>
        </w:rPr>
      </w:pPr>
    </w:p>
    <w:p>
      <w:pPr>
        <w:pStyle w:val="6"/>
        <w:rPr>
          <w:rFonts w:ascii="Times New Roman"/>
        </w:rPr>
      </w:pPr>
    </w:p>
    <w:p>
      <w:pPr>
        <w:pStyle w:val="6"/>
        <w:rPr>
          <w:rFonts w:ascii="Times New Roman"/>
        </w:rPr>
      </w:pPr>
    </w:p>
    <w:p>
      <w:pPr>
        <w:pStyle w:val="6"/>
        <w:rPr>
          <w:rFonts w:ascii="Times New Roman"/>
        </w:rPr>
      </w:pPr>
    </w:p>
    <w:p>
      <w:pPr>
        <w:pStyle w:val="6"/>
        <w:rPr>
          <w:rFonts w:ascii="Times New Roman"/>
        </w:rPr>
      </w:pPr>
    </w:p>
    <w:p>
      <w:pPr>
        <w:pStyle w:val="6"/>
        <w:spacing w:before="5"/>
        <w:rPr>
          <w:rFonts w:ascii="Times New Roman"/>
        </w:rPr>
      </w:pPr>
    </w:p>
    <w:p>
      <w:pPr>
        <w:spacing w:before="330"/>
        <w:ind w:left="4918" w:right="0" w:firstLine="0"/>
        <w:jc w:val="left"/>
        <w:rPr>
          <w:rFonts w:hint="eastAsia" w:ascii="Microsoft JhengHei" w:eastAsia="Microsoft JhengHei"/>
          <w:b/>
          <w:sz w:val="47"/>
        </w:rPr>
      </w:pPr>
      <w:r>
        <w:rPr>
          <w:rFonts w:hint="eastAsia" w:ascii="Microsoft JhengHei" w:eastAsia="Microsoft JhengHei"/>
          <w:b/>
          <w:color w:val="58595B"/>
          <w:sz w:val="47"/>
          <w:u w:val="single" w:color="58595B"/>
        </w:rPr>
        <w:t>马来西亚思特雅大学（UCSI）</w:t>
      </w:r>
    </w:p>
    <w:p>
      <w:pPr>
        <w:spacing w:before="257" w:line="285" w:lineRule="auto"/>
        <w:ind w:left="4918" w:right="2839" w:firstLine="0"/>
        <w:jc w:val="left"/>
        <w:rPr>
          <w:sz w:val="36"/>
        </w:rPr>
      </w:pPr>
      <w:r>
        <w:rPr>
          <w:color w:val="58595B"/>
          <w:sz w:val="36"/>
        </w:rPr>
        <w:t>博士 DBA（工商管理） 博士 PHD（商业与管理）</w:t>
      </w: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spacing w:before="7"/>
        <w:rPr>
          <w:sz w:val="26"/>
        </w:rPr>
      </w:pPr>
    </w:p>
    <w:p>
      <w:pPr>
        <w:spacing w:before="243"/>
        <w:ind w:left="563" w:right="0" w:firstLine="0"/>
        <w:jc w:val="left"/>
        <w:rPr>
          <w:rFonts w:hint="eastAsia" w:ascii="Microsoft JhengHei" w:eastAsia="Microsoft JhengHei"/>
          <w:b/>
          <w:sz w:val="30"/>
        </w:rPr>
      </w:pPr>
      <w:r>
        <w:rPr>
          <w:rFonts w:hint="eastAsia" w:ascii="Microsoft JhengHei" w:eastAsia="Microsoft JhengHei"/>
          <w:b/>
          <w:color w:val="FFFFFF"/>
          <w:sz w:val="30"/>
        </w:rPr>
        <w:t>中国教育部留学服务中心认证</w:t>
      </w:r>
    </w:p>
    <w:p>
      <w:pPr>
        <w:spacing w:before="116" w:line="290" w:lineRule="auto"/>
        <w:ind w:left="786" w:right="7156" w:firstLine="0"/>
        <w:jc w:val="left"/>
        <w:rPr>
          <w:sz w:val="18"/>
        </w:rPr>
      </w:pPr>
      <w:r>
        <w:rPr>
          <w:color w:val="FFFFFF"/>
          <w:sz w:val="18"/>
        </w:rPr>
        <w:t>马来西亚唯一一所</w:t>
      </w:r>
      <w:r>
        <w:rPr>
          <w:rFonts w:hint="eastAsia" w:ascii="Microsoft JhengHei" w:eastAsia="Microsoft JhengHei"/>
          <w:b/>
          <w:color w:val="FFFFFF"/>
          <w:sz w:val="18"/>
        </w:rPr>
        <w:t xml:space="preserve">世界排名前  500  </w:t>
      </w:r>
      <w:r>
        <w:rPr>
          <w:color w:val="FFFFFF"/>
          <w:sz w:val="18"/>
        </w:rPr>
        <w:t>的私立大学中国教育部</w:t>
      </w:r>
      <w:r>
        <w:rPr>
          <w:rFonts w:hint="eastAsia" w:ascii="Microsoft JhengHei" w:eastAsia="Microsoft JhengHei"/>
          <w:b/>
          <w:color w:val="FFFFFF"/>
          <w:sz w:val="18"/>
        </w:rPr>
        <w:t>第一批承认学位学历</w:t>
      </w:r>
      <w:r>
        <w:rPr>
          <w:color w:val="FFFFFF"/>
          <w:sz w:val="18"/>
        </w:rPr>
        <w:t>的马来西亚的大学</w:t>
      </w:r>
    </w:p>
    <w:p>
      <w:pPr>
        <w:spacing w:before="58"/>
        <w:ind w:left="786" w:right="0" w:firstLine="0"/>
        <w:jc w:val="left"/>
        <w:rPr>
          <w:sz w:val="18"/>
        </w:rPr>
      </w:pPr>
      <w:r>
        <w:drawing>
          <wp:anchor distT="0" distB="0" distL="0" distR="0" simplePos="0" relativeHeight="251660288" behindDoc="0" locked="0" layoutInCell="1" allowOverlap="1">
            <wp:simplePos x="0" y="0"/>
            <wp:positionH relativeFrom="page">
              <wp:posOffset>5108575</wp:posOffset>
            </wp:positionH>
            <wp:positionV relativeFrom="paragraph">
              <wp:posOffset>109220</wp:posOffset>
            </wp:positionV>
            <wp:extent cx="872490" cy="765175"/>
            <wp:effectExtent l="0" t="0" r="0" b="0"/>
            <wp:wrapNone/>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6.png"/>
                    <pic:cNvPicPr>
                      <a:picLocks noChangeAspect="1"/>
                    </pic:cNvPicPr>
                  </pic:nvPicPr>
                  <pic:blipFill>
                    <a:blip r:embed="rId9" cstate="print"/>
                    <a:stretch>
                      <a:fillRect/>
                    </a:stretch>
                  </pic:blipFill>
                  <pic:spPr>
                    <a:xfrm>
                      <a:off x="0" y="0"/>
                      <a:ext cx="872248" cy="764990"/>
                    </a:xfrm>
                    <a:prstGeom prst="rect">
                      <a:avLst/>
                    </a:prstGeom>
                  </pic:spPr>
                </pic:pic>
              </a:graphicData>
            </a:graphic>
          </wp:anchor>
        </w:drawing>
      </w:r>
      <w:r>
        <w:drawing>
          <wp:anchor distT="0" distB="0" distL="0" distR="0" simplePos="0" relativeHeight="251661312" behindDoc="0" locked="0" layoutInCell="1" allowOverlap="1">
            <wp:simplePos x="0" y="0"/>
            <wp:positionH relativeFrom="page">
              <wp:posOffset>6086475</wp:posOffset>
            </wp:positionH>
            <wp:positionV relativeFrom="paragraph">
              <wp:posOffset>109220</wp:posOffset>
            </wp:positionV>
            <wp:extent cx="876935" cy="765175"/>
            <wp:effectExtent l="0" t="0" r="0" b="0"/>
            <wp:wrapNone/>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7.png"/>
                    <pic:cNvPicPr>
                      <a:picLocks noChangeAspect="1"/>
                    </pic:cNvPicPr>
                  </pic:nvPicPr>
                  <pic:blipFill>
                    <a:blip r:embed="rId10" cstate="print"/>
                    <a:stretch>
                      <a:fillRect/>
                    </a:stretch>
                  </pic:blipFill>
                  <pic:spPr>
                    <a:xfrm>
                      <a:off x="0" y="0"/>
                      <a:ext cx="876693" cy="764997"/>
                    </a:xfrm>
                    <a:prstGeom prst="rect">
                      <a:avLst/>
                    </a:prstGeom>
                  </pic:spPr>
                </pic:pic>
              </a:graphicData>
            </a:graphic>
          </wp:anchor>
        </w:drawing>
      </w:r>
      <w:r>
        <w:rPr>
          <w:color w:val="FFFFFF"/>
          <w:sz w:val="18"/>
        </w:rPr>
        <w:t>全马唯一一所提供多元化课程的综合性私立（独立）大学</w:t>
      </w:r>
    </w:p>
    <w:p>
      <w:pPr>
        <w:spacing w:before="89"/>
        <w:ind w:left="786" w:right="0" w:firstLine="0"/>
        <w:jc w:val="left"/>
        <w:rPr>
          <w:rFonts w:hint="eastAsia" w:ascii="Microsoft JhengHei" w:eastAsia="Microsoft JhengHei"/>
          <w:b/>
          <w:sz w:val="18"/>
        </w:rPr>
      </w:pPr>
      <w:r>
        <w:rPr>
          <w:color w:val="FFFFFF"/>
          <w:spacing w:val="1"/>
          <w:sz w:val="18"/>
        </w:rPr>
        <w:t xml:space="preserve">音乐学院荣获 </w:t>
      </w:r>
      <w:r>
        <w:rPr>
          <w:color w:val="FFFFFF"/>
          <w:sz w:val="18"/>
        </w:rPr>
        <w:t>2018</w:t>
      </w:r>
      <w:r>
        <w:rPr>
          <w:color w:val="FFFFFF"/>
          <w:spacing w:val="6"/>
          <w:sz w:val="18"/>
        </w:rPr>
        <w:t xml:space="preserve"> 年 </w:t>
      </w:r>
      <w:r>
        <w:rPr>
          <w:color w:val="FFFFFF"/>
          <w:sz w:val="18"/>
        </w:rPr>
        <w:t>QS 世界大学学科排名</w:t>
      </w:r>
      <w:r>
        <w:rPr>
          <w:rFonts w:hint="eastAsia" w:ascii="Microsoft JhengHei" w:eastAsia="Microsoft JhengHei"/>
          <w:b/>
          <w:color w:val="FFFFFF"/>
          <w:spacing w:val="6"/>
          <w:sz w:val="18"/>
        </w:rPr>
        <w:t xml:space="preserve">前 </w:t>
      </w:r>
      <w:r>
        <w:rPr>
          <w:rFonts w:hint="eastAsia" w:ascii="Microsoft JhengHei" w:eastAsia="Microsoft JhengHei"/>
          <w:b/>
          <w:color w:val="FFFFFF"/>
          <w:sz w:val="18"/>
        </w:rPr>
        <w:t>100</w:t>
      </w:r>
      <w:r>
        <w:rPr>
          <w:rFonts w:hint="eastAsia" w:ascii="Microsoft JhengHei" w:eastAsia="Microsoft JhengHei"/>
          <w:b/>
          <w:color w:val="FFFFFF"/>
          <w:spacing w:val="4"/>
          <w:sz w:val="18"/>
        </w:rPr>
        <w:t xml:space="preserve"> 大学</w:t>
      </w:r>
    </w:p>
    <w:p>
      <w:pPr>
        <w:spacing w:before="129"/>
        <w:ind w:left="786" w:right="0" w:firstLine="0"/>
        <w:jc w:val="left"/>
        <w:rPr>
          <w:sz w:val="18"/>
        </w:rPr>
      </w:pPr>
      <w:r>
        <w:rPr>
          <w:color w:val="FFFFFF"/>
          <w:sz w:val="18"/>
        </w:rPr>
        <w:t>马来西亚第一所被教育部批准开设医学类课程的私立（独立）大学</w:t>
      </w:r>
    </w:p>
    <w:p>
      <w:pPr>
        <w:spacing w:after="0"/>
        <w:jc w:val="left"/>
        <w:rPr>
          <w:sz w:val="18"/>
        </w:rPr>
        <w:sectPr>
          <w:type w:val="continuous"/>
          <w:pgSz w:w="11910" w:h="16160"/>
          <w:pgMar w:top="680" w:right="0" w:bottom="280" w:left="0" w:header="720" w:footer="720" w:gutter="0"/>
        </w:sectPr>
      </w:pPr>
    </w:p>
    <w:p>
      <w:pPr>
        <w:pStyle w:val="6"/>
      </w:pPr>
      <w:r>
        <w:pict>
          <v:group id="_x0000_s1039" o:spid="_x0000_s1039" o:spt="203" style="position:absolute;left:0pt;margin-left:0pt;margin-top:0pt;height:807.9pt;width:595.3pt;mso-position-horizontal-relative:page;mso-position-vertical-relative:page;z-index:-252604416;mso-width-relative:page;mso-height-relative:page;" coordsize="11906,16158">
            <o:lock v:ext="edit"/>
            <v:line id="_x0000_s1040" o:spid="_x0000_s1040" o:spt="20" style="position:absolute;left:11906;top:0;height:16157;width:0;" stroked="t" coordsize="21600,21600">
              <v:path arrowok="t"/>
              <v:fill focussize="0,0"/>
              <v:stroke weight="0pt" color="#DCDDDE"/>
              <v:imagedata o:title=""/>
              <o:lock v:ext="edit"/>
            </v:line>
            <v:shape id="_x0000_s1041" o:spid="_x0000_s1041" o:spt="75" type="#_x0000_t75" style="position:absolute;left:0;top:0;height:16158;width:11906;" filled="f" stroked="f" coordsize="21600,21600">
              <v:path/>
              <v:fill on="f" focussize="0,0"/>
              <v:stroke on="f"/>
              <v:imagedata r:id="rId11" o:title=""/>
              <o:lock v:ext="edit" aspectratio="t"/>
            </v:shape>
            <v:shape id="_x0000_s1042" o:spid="_x0000_s1042" o:spt="75" type="#_x0000_t75" style="position:absolute;left:1828;top:0;height:4904;width:10078;" filled="f" stroked="f" coordsize="21600,21600">
              <v:path/>
              <v:fill on="f" focussize="0,0"/>
              <v:stroke on="f"/>
              <v:imagedata r:id="rId12" o:title=""/>
              <o:lock v:ext="edit" aspectratio="t"/>
            </v:shape>
            <v:shape id="_x0000_s1043" o:spid="_x0000_s1043" o:spt="75" type="#_x0000_t75" style="position:absolute;left:1681;top:12132;height:2691;width:2030;" filled="f" stroked="f" coordsize="21600,21600">
              <v:path/>
              <v:fill on="f" focussize="0,0"/>
              <v:stroke on="f"/>
              <v:imagedata r:id="rId13" o:title=""/>
              <o:lock v:ext="edit" aspectratio="t"/>
            </v:shape>
            <v:shape id="_x0000_s1044" o:spid="_x0000_s1044" o:spt="75" type="#_x0000_t75" style="position:absolute;left:6200;top:12132;height:2691;width:2030;" filled="f" stroked="f" coordsize="21600,21600">
              <v:path/>
              <v:fill on="f" focussize="0,0"/>
              <v:stroke on="f"/>
              <v:imagedata r:id="rId14" o:title=""/>
              <o:lock v:ext="edit" aspectratio="t"/>
            </v:shape>
            <v:shape id="_x0000_s1045" o:spid="_x0000_s1045" o:spt="75" type="#_x0000_t75" style="position:absolute;left:3940;top:12132;height:2691;width:2030;" filled="f" stroked="f" coordsize="21600,21600">
              <v:path/>
              <v:fill on="f" focussize="0,0"/>
              <v:stroke on="f"/>
              <v:imagedata r:id="rId15" o:title=""/>
              <o:lock v:ext="edit" aspectratio="t"/>
            </v:shape>
            <v:shape id="_x0000_s1046" o:spid="_x0000_s1046" o:spt="75" type="#_x0000_t75" style="position:absolute;left:8459;top:12132;height:2691;width:2030;" filled="f" stroked="f" coordsize="21600,21600">
              <v:path/>
              <v:fill on="f" focussize="0,0"/>
              <v:stroke on="f"/>
              <v:imagedata r:id="rId16" o:title=""/>
              <o:lock v:ext="edit" aspectratio="t"/>
            </v:shape>
          </v:group>
        </w:pict>
      </w:r>
      <w:r>
        <w:pict>
          <v:shape id="_x0000_s1047" o:spid="_x0000_s1047" o:spt="202" type="#_x0000_t202" style="position:absolute;left:0pt;margin-left:-20.3pt;margin-top:-7.35pt;height:815.35pt;width:106.9pt;mso-position-horizontal-relative:page;mso-position-vertical-relative:page;z-index:-252603392;mso-width-relative:page;mso-height-relative:page;" filled="f" stroked="f" coordsize="21600,21600">
            <v:path/>
            <v:fill on="f" focussize="0,0"/>
            <v:stroke on="f" joinstyle="miter"/>
            <v:imagedata o:title=""/>
            <o:lock v:ext="edit"/>
            <v:textbox inset="0mm,0mm,0mm,0mm" style="layout-flow:vertical;">
              <w:txbxContent>
                <w:p>
                  <w:pPr>
                    <w:spacing w:before="0" w:line="2116" w:lineRule="exact"/>
                    <w:ind w:left="20" w:right="0" w:firstLine="0"/>
                    <w:jc w:val="left"/>
                    <w:rPr>
                      <w:rFonts w:ascii="Arial"/>
                      <w:b/>
                      <w:sz w:val="187"/>
                    </w:rPr>
                  </w:pPr>
                  <w:r>
                    <w:rPr>
                      <w:rFonts w:ascii="Arial"/>
                      <w:b/>
                      <w:color w:val="FFFFFF"/>
                      <w:sz w:val="187"/>
                    </w:rPr>
                    <w:t>UCSI UNIVERSITY</w:t>
                  </w:r>
                </w:p>
              </w:txbxContent>
            </v:textbox>
          </v:shape>
        </w:pict>
      </w: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spacing w:before="428" w:line="343" w:lineRule="auto"/>
        <w:ind w:left="1828" w:right="1411"/>
        <w:jc w:val="both"/>
      </w:pPr>
      <w:r>
        <w:rPr>
          <w:color w:val="FFFFFF"/>
        </w:rPr>
        <w:t>该高级计划专为高级管理人员，高潜力领导者和企业主设计，旨在培养您的商业头脑和领导技能。您将在您选择的专业领域，合理的方法和科学方法，研究中的道德和专业实践，以及磨练您的领导素质，团队合作，人际关系和组织技能的机会中充分了解实质性知识。</w:t>
      </w:r>
    </w:p>
    <w:p>
      <w:pPr>
        <w:pStyle w:val="6"/>
        <w:spacing w:before="400" w:line="343" w:lineRule="auto"/>
        <w:ind w:left="1828" w:right="1411"/>
        <w:jc w:val="both"/>
      </w:pPr>
      <w:r>
        <w:rPr>
          <w:color w:val="FFFFFF"/>
        </w:rPr>
        <w:t>作为一名专业博士，该计划旨在为管理专业人士和从业人员提供广泛的机会，以反映他们的经验和专业知识的附加值。当你掌握使业务发挥作用的基本假设时，你将不遗余力。训练有素的思维将成为一种生活方式。当你做出更明智的决定时，你将有能力将你的职业生涯发展到下一个层次。领导商业和管理博士学位。</w:t>
      </w:r>
    </w:p>
    <w:p>
      <w:pPr>
        <w:pStyle w:val="6"/>
        <w:spacing w:before="400" w:line="343" w:lineRule="auto"/>
        <w:ind w:left="1828" w:right="1412"/>
        <w:jc w:val="both"/>
      </w:pPr>
      <w:r>
        <w:rPr>
          <w:color w:val="FFFFFF"/>
        </w:rPr>
        <w:t>UCSI 拥有马来西亚才学兼优的学术人员。他们在各自领域的最前沿，通过跨学科知识的交流促进了相互得益的学习环境。</w:t>
      </w:r>
    </w:p>
    <w:p>
      <w:pPr>
        <w:pStyle w:val="6"/>
        <w:spacing w:before="9"/>
        <w:rPr>
          <w:sz w:val="17"/>
        </w:rPr>
      </w:pPr>
      <w:r>
        <w:pict>
          <v:shape id="_x0000_s1048" o:spid="_x0000_s1048" o:spt="202" type="#_x0000_t202" style="position:absolute;left:0pt;margin-left:84.05pt;margin-top:13.5pt;height:72pt;width:440.35pt;mso-position-horizontal-relative:page;mso-wrap-distance-bottom:0pt;mso-wrap-distance-top:0pt;z-index:-251653120;mso-width-relative:page;mso-height-relative:page;" fillcolor="#FFFFFF" filled="t" stroked="f" coordsize="21600,21600">
            <v:path/>
            <v:fill on="t" focussize="0,0"/>
            <v:stroke on="f" joinstyle="miter"/>
            <v:imagedata o:title=""/>
            <o:lock v:ext="edit"/>
            <v:textbox inset="0mm,0mm,0mm,0mm">
              <w:txbxContent>
                <w:p>
                  <w:pPr>
                    <w:spacing w:before="129"/>
                    <w:ind w:left="146" w:right="0" w:firstLine="0"/>
                    <w:jc w:val="left"/>
                    <w:rPr>
                      <w:rFonts w:hint="eastAsia" w:ascii="Microsoft JhengHei" w:eastAsia="Microsoft JhengHei"/>
                      <w:b/>
                      <w:sz w:val="20"/>
                    </w:rPr>
                  </w:pPr>
                  <w:r>
                    <w:rPr>
                      <w:rFonts w:hint="eastAsia" w:ascii="Microsoft JhengHei" w:eastAsia="Microsoft JhengHei"/>
                      <w:b/>
                      <w:color w:val="58595B"/>
                      <w:sz w:val="20"/>
                    </w:rPr>
                    <w:t>全球师资：UCSI 定期安排国际学者作为访问研究员和兼职教授，担任授课。</w:t>
                  </w:r>
                </w:p>
                <w:p>
                  <w:pPr>
                    <w:spacing w:before="33" w:line="261" w:lineRule="auto"/>
                    <w:ind w:left="1746" w:right="111" w:hanging="1600"/>
                    <w:jc w:val="left"/>
                    <w:rPr>
                      <w:rFonts w:hint="eastAsia" w:ascii="Microsoft JhengHei" w:eastAsia="Microsoft JhengHei"/>
                      <w:b/>
                      <w:sz w:val="20"/>
                    </w:rPr>
                  </w:pPr>
                  <w:r>
                    <w:rPr>
                      <w:rFonts w:hint="eastAsia" w:ascii="Microsoft JhengHei" w:eastAsia="Microsoft JhengHei"/>
                      <w:b/>
                      <w:color w:val="58595B"/>
                      <w:sz w:val="20"/>
                    </w:rPr>
                    <w:t>强大的行业链接：UCSI 拥有全国最广泛的大学 - 工业网络，拥有 4,000 多家企业合作伙伴，以促进网络，知识交流和协作。</w:t>
                  </w:r>
                </w:p>
              </w:txbxContent>
            </v:textbox>
            <w10:wrap type="topAndBottom"/>
          </v:shape>
        </w:pict>
      </w: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rPr>
          <w:sz w:val="28"/>
        </w:rPr>
      </w:pPr>
    </w:p>
    <w:p>
      <w:pPr>
        <w:spacing w:before="45"/>
        <w:ind w:left="1628" w:right="1353" w:firstLine="0"/>
        <w:jc w:val="center"/>
        <w:rPr>
          <w:rFonts w:hint="eastAsia" w:ascii="微软雅黑" w:eastAsia="微软雅黑"/>
          <w:sz w:val="23"/>
        </w:rPr>
      </w:pPr>
      <w:r>
        <w:rPr>
          <w:rFonts w:hint="eastAsia" w:ascii="微软雅黑" w:eastAsia="微软雅黑"/>
          <w:color w:val="FFFFFF"/>
          <w:sz w:val="23"/>
        </w:rPr>
        <w:t>学历获中国政府认可</w:t>
      </w:r>
    </w:p>
    <w:p>
      <w:pPr>
        <w:spacing w:after="0"/>
        <w:jc w:val="center"/>
        <w:rPr>
          <w:rFonts w:hint="eastAsia" w:ascii="微软雅黑" w:eastAsia="微软雅黑"/>
          <w:sz w:val="23"/>
        </w:rPr>
        <w:sectPr>
          <w:pgSz w:w="11910" w:h="16160"/>
          <w:pgMar w:top="1520" w:right="0" w:bottom="0" w:left="0" w:header="720" w:footer="720" w:gutter="0"/>
        </w:sectPr>
      </w:pPr>
    </w:p>
    <w:p>
      <w:pPr>
        <w:pStyle w:val="6"/>
        <w:ind w:left="8140"/>
        <w:rPr>
          <w:rFonts w:ascii="微软雅黑"/>
        </w:rPr>
      </w:pPr>
      <w:r>
        <w:rPr>
          <w:rFonts w:ascii="微软雅黑"/>
        </w:rPr>
        <w:pict>
          <v:group id="_x0000_s1049" o:spid="_x0000_s1049" o:spt="203" style="height:26.95pt;width:117.4pt;" coordsize="2348,539">
            <o:lock v:ext="edit"/>
            <v:shape id="_x0000_s1050" o:spid="_x0000_s1050" o:spt="75" type="#_x0000_t75" style="position:absolute;left:281;top:202;height:336;width:2067;" filled="f" stroked="f" coordsize="21600,21600">
              <v:path/>
              <v:fill on="f" focussize="0,0"/>
              <v:stroke on="f"/>
              <v:imagedata r:id="rId17" o:title=""/>
              <o:lock v:ext="edit" aspectratio="t"/>
            </v:shape>
            <v:shape id="_x0000_s1051" o:spid="_x0000_s1051" o:spt="75" type="#_x0000_t75" style="position:absolute;left:5;top:0;height:379;width:185;" filled="f" stroked="f" coordsize="21600,21600">
              <v:path/>
              <v:fill on="f" focussize="0,0"/>
              <v:stroke on="f"/>
              <v:imagedata r:id="rId18" o:title=""/>
              <o:lock v:ext="edit" aspectratio="t"/>
            </v:shape>
            <v:shape id="_x0000_s1052" o:spid="_x0000_s1052" o:spt="75" type="#_x0000_t75" style="position:absolute;left:52;top:343;height:135;width:170;" filled="f" stroked="f" coordsize="21600,21600">
              <v:path/>
              <v:fill on="f" focussize="0,0"/>
              <v:stroke on="f"/>
              <v:imagedata r:id="rId19" o:title=""/>
              <o:lock v:ext="edit" aspectratio="t"/>
            </v:shape>
            <v:shape id="_x0000_s1053" o:spid="_x0000_s1053" o:spt="75" type="#_x0000_t75" style="position:absolute;left:0;top:211;height:223;width:205;" filled="f" stroked="f" coordsize="21600,21600">
              <v:path/>
              <v:fill on="f" focussize="0,0"/>
              <v:stroke on="f"/>
              <v:imagedata r:id="rId20" o:title=""/>
              <o:lock v:ext="edit" aspectratio="t"/>
            </v:shape>
            <w10:wrap type="none"/>
            <w10:anchorlock/>
          </v:group>
        </w:pict>
      </w:r>
    </w:p>
    <w:p>
      <w:pPr>
        <w:pStyle w:val="6"/>
        <w:rPr>
          <w:rFonts w:ascii="微软雅黑"/>
        </w:rPr>
      </w:pPr>
    </w:p>
    <w:p>
      <w:pPr>
        <w:pStyle w:val="6"/>
        <w:spacing w:before="15"/>
        <w:rPr>
          <w:rFonts w:ascii="微软雅黑"/>
          <w:sz w:val="23"/>
        </w:rPr>
      </w:pPr>
    </w:p>
    <w:p>
      <w:pPr>
        <w:pStyle w:val="3"/>
        <w:spacing w:before="80"/>
        <w:rPr>
          <w:i/>
        </w:rPr>
      </w:pPr>
      <w:r>
        <w:pict>
          <v:group id="_x0000_s1054" o:spid="_x0000_s1054" o:spt="203" style="position:absolute;left:0pt;margin-left:70.85pt;margin-top:-9pt;height:113.5pt;width:113.5pt;mso-position-horizontal-relative:page;z-index:251669504;mso-width-relative:page;mso-height-relative:page;" coordorigin="1418,-181" coordsize="2270,2270">
            <o:lock v:ext="edit"/>
            <v:shape id="_x0000_s1055" o:spid="_x0000_s1055" o:spt="75" type="#_x0000_t75" style="position:absolute;left:1417;top:-181;height:2270;width:2270;" filled="f" stroked="f" coordsize="21600,21600">
              <v:path/>
              <v:fill on="f" focussize="0,0"/>
              <v:stroke on="f"/>
              <v:imagedata r:id="rId21" o:title=""/>
              <o:lock v:ext="edit" aspectratio="t"/>
            </v:shape>
            <v:shape id="_x0000_s1056" o:spid="_x0000_s1056" style="position:absolute;left:1718;top:516;height:964;width:477;" fillcolor="#8A412E" filled="t" stroked="f" coordorigin="1719,516" coordsize="477,964" path="m1809,1312l1812,1323,1834,1378,1868,1425,1914,1459,1970,1478,2002,1480,2034,1476,2065,1467,2094,1452,2186,1452,2182,1450,2170,1443,2162,1438,2153,1432,2099,1432,2097,1432,2066,1406,2032,1385,1996,1369,1957,1358,1918,1353,1884,1350,1852,1342,1817,1320,1809,1312xm2186,1452l2094,1452,2127,1455,2130,1457,2146,1469,2155,1476,2159,1479,2163,1478,2172,1471,2176,1468,2188,1462,2188,1453,2186,1452xm2014,1307l1964,1307,1989,1319,2014,1349,2041,1378,2069,1406,2099,1432,2153,1432,2149,1429,2144,1425,2139,1422,2140,1408,2120,1408,2088,1381,2057,1353,2028,1323,2014,1307xm2101,1112l2104,1120,2110,1145,2111,1168,2107,1190,2099,1215,2092,1232,2086,1249,2082,1266,2081,1286,2084,1316,2093,1346,2105,1375,2120,1403,2120,1408,2140,1408,2140,1402,2177,1344,2195,1280,2192,1220,2191,1217,2164,1161,2109,1116,2101,1112xm1745,1127l1745,1137,1755,1193,1779,1242,1817,1281,1869,1306,1892,1311,1916,1313,1940,1312,1964,1307,2014,1307,2001,1291,2005,1276,2008,1273,1987,1273,1978,1259,1947,1259,1933,1244,1918,1230,1902,1217,1885,1206,1869,1198,1854,1192,1838,1187,1821,1181,1800,1173,1782,1163,1767,1151,1752,1134,1745,1127xm2028,1015l2029,1023,2029,1030,2030,1047,2026,1066,2018,1085,2007,1104,1997,1118,1989,1132,1982,1146,1977,1162,1973,1189,1975,1218,1980,1245,1987,1272,1987,1273,2008,1273,2058,1220,2085,1153,2079,1084,2035,1021,2028,1015xm1725,926l1723,936,1719,986,1729,1033,1753,1074,1792,1106,1811,1116,1831,1123,1852,1127,1873,1127,1889,1141,1901,1171,1915,1201,1931,1231,1947,1259,1978,1259,1964,1239,1943,1204,1925,1168,1909,1130,1917,1115,1930,1106,1900,1106,1894,1086,1871,1086,1861,1069,1851,1053,1840,1038,1828,1024,1816,1014,1804,1005,1791,998,1778,990,1762,978,1749,966,1739,952,1730,935,1725,926xm1979,888l1978,897,1960,947,1930,980,1905,1023,1900,1106,1930,1106,1972,1075,2007,1020,2013,958,1984,895,1979,888xm1736,727l1735,741,1734,771,1736,802,1741,832,1748,862,1761,895,1779,923,1803,946,1835,961,1848,973,1852,1002,1857,1030,1863,1058,1871,1086,1894,1086,1890,1072,1881,1038,1874,1003,1868,968,1876,953,1934,913,1939,905,1842,905,1839,896,1836,887,1833,877,1827,862,1820,847,1811,834,1802,820,1794,810,1785,800,1776,791,1768,781,1760,771,1753,761,1747,751,1741,740,1736,727xm1892,516l1891,522,1885,553,1875,578,1862,602,1847,629,1836,648,1828,666,1823,686,1820,707,1820,734,1824,762,1832,788,1842,813,1842,836,1841,846,1841,877,1841,887,1842,905,1939,905,1949,891,1860,891,1859,871,1858,852,1858,836,1858,814,1868,792,1882,770,1898,748,1913,729,1933,691,1944,646,1945,601,1933,559,1926,547,1918,537,1908,527,1897,519,1892,516xm1946,724l1945,732,1941,753,1934,770,1924,785,1910,800,1899,810,1888,821,1879,832,1872,846,1867,856,1864,867,1862,879,1860,891,1949,891,1970,859,1979,796,1952,731,1946,724xe">
              <v:path arrowok="t"/>
              <v:fill on="t" focussize="0,0"/>
              <v:stroke on="f"/>
              <v:imagedata o:title=""/>
              <o:lock v:ext="edit"/>
            </v:shape>
            <v:shape id="_x0000_s1057" o:spid="_x0000_s1057" o:spt="75" type="#_x0000_t75" style="position:absolute;left:1726;top:520;height:954;width:466;" filled="f" stroked="f" coordsize="21600,21600">
              <v:path/>
              <v:fill on="f" focussize="0,0"/>
              <v:stroke on="f"/>
              <v:imagedata r:id="rId22" o:title=""/>
              <o:lock v:ext="edit" aspectratio="t"/>
            </v:shape>
            <v:shape id="_x0000_s1058" o:spid="_x0000_s1058" style="position:absolute;left:2909;top:516;height:964;width:477;" fillcolor="#8A412E" filled="t" stroked="f" coordorigin="2910,516" coordsize="477,964" path="m3200,1452l3011,1452,3040,1467,3070,1476,3102,1480,3135,1478,3191,1459,3200,1452xm3004,1112l2996,1116,2941,1161,2913,1217,2913,1220,2910,1280,2928,1344,2965,1402,2966,1422,2961,1425,2956,1429,2951,1432,2943,1438,2935,1443,2923,1450,2917,1453,2917,1457,2917,1462,2929,1468,2942,1478,2946,1479,2950,1476,2958,1469,2975,1457,2978,1455,3011,1452,3200,1452,3226,1432,3006,1432,3033,1408,2985,1408,2985,1403,2999,1375,3012,1346,3021,1316,3024,1286,3022,1266,3018,1249,3012,1232,3005,1215,2997,1190,2994,1168,2995,1145,3001,1120,3004,1112xm3296,1312l3287,1320,3253,1342,3220,1350,3187,1353,3147,1358,3109,1369,3072,1385,3039,1406,3008,1432,3006,1432,3226,1432,3236,1425,3271,1378,3293,1323,3296,1312xm3076,1015l3070,1021,3025,1084,3020,1153,3047,1220,3099,1276,3104,1291,3077,1323,3048,1353,3017,1381,2985,1408,3033,1408,3035,1406,3064,1378,3091,1349,3116,1319,3141,1307,3233,1307,3236,1306,3287,1281,3296,1273,3118,1273,3118,1272,3125,1245,3130,1218,3131,1189,3128,1162,3123,1146,3116,1132,3108,1118,3098,1104,3086,1085,3079,1066,3075,1047,3075,1030,3076,1023,3076,1015xm3233,1307l3141,1307,3164,1312,3188,1313,3212,1311,3233,1307xm3126,888l3121,895,3092,958,3098,1020,3132,1075,3188,1115,3195,1130,3179,1168,3161,1204,3141,1239,3118,1273,3296,1273,3309,1259,3157,1259,3174,1231,3189,1201,3203,1171,3216,1141,3232,1127,3253,1127,3274,1123,3294,1116,3313,1106,3314,1106,3204,1106,3200,1023,3174,980,3144,947,3127,897,3126,888xm3359,1127l3353,1134,3338,1151,3322,1163,3305,1173,3284,1181,3267,1187,3251,1192,3235,1198,3219,1206,3203,1217,3187,1230,3172,1244,3157,1259,3309,1259,3326,1242,3350,1193,3359,1137,3359,1127xm3158,724l3153,731,3126,796,3134,859,3171,913,3228,953,3237,968,3231,1003,3224,1038,3215,1072,3204,1106,3314,1106,3338,1086,3234,1086,3241,1058,3248,1030,3253,1002,3257,973,3269,961,3301,946,3326,923,3337,905,3263,905,3263,891,3245,891,3243,879,3241,867,3237,856,3233,846,3225,832,3216,821,3206,810,3195,800,3181,785,3170,770,3163,753,3159,732,3158,724xm3379,926l3375,935,3366,952,3355,966,3342,978,3327,990,3313,998,3301,1005,3289,1014,3277,1024,3265,1038,3253,1053,3243,1069,3234,1086,3338,1086,3351,1074,3376,1033,3386,986,3382,936,3379,926xm3369,727l3363,740,3358,751,3352,762,3344,771,3337,781,3328,791,3320,800,3311,810,3303,820,3293,834,3285,847,3278,862,3272,877,3268,887,3265,896,3263,905,3337,905,3344,895,3357,862,3364,832,3369,802,3371,771,3370,741,3369,727xm3212,516l3208,519,3197,527,3187,537,3178,547,3171,559,3160,601,3160,646,3172,691,3192,729,3206,748,3222,770,3237,792,3246,813,3247,836,3246,852,3246,871,3245,891,3263,891,3263,887,3263,877,3263,846,3263,836,3262,813,3273,788,3280,761,3285,734,3285,707,3282,686,3276,666,3268,648,3258,629,3242,602,3229,578,3220,553,3213,522,3212,516xe">
              <v:path arrowok="t"/>
              <v:fill on="t" focussize="0,0"/>
              <v:stroke on="f"/>
              <v:imagedata o:title=""/>
              <o:lock v:ext="edit"/>
            </v:shape>
            <v:shape id="_x0000_s1059" o:spid="_x0000_s1059" o:spt="75" type="#_x0000_t75" style="position:absolute;left:2752;top:503;height:971;width:626;" filled="f" stroked="f" coordsize="21600,21600">
              <v:path/>
              <v:fill on="f" focussize="0,0"/>
              <v:stroke on="f"/>
              <v:imagedata r:id="rId23" o:title=""/>
              <o:lock v:ext="edit" aspectratio="t"/>
            </v:shape>
            <v:shape id="_x0000_s1060" o:spid="_x0000_s1060" style="position:absolute;left:2340;top:307;height:1179;width:291;" fillcolor="#8A412E" filled="t" stroked="f" coordorigin="2340,307" coordsize="291,1179" path="m2631,539l2475,539,2475,1485,2631,1485,2631,539xm2527,307l2511,307,2498,331,2482,353,2464,375,2444,396,2421,415,2396,432,2370,447,2340,460,2376,568,2475,539,2631,539,2631,363,2527,307xe">
              <v:path arrowok="t"/>
              <v:fill on="t" focussize="0,0"/>
              <v:stroke on="f"/>
              <v:imagedata o:title=""/>
              <o:lock v:ext="edit"/>
            </v:shape>
            <v:shape id="_x0000_s1061" o:spid="_x0000_s1061" o:spt="75" type="#_x0000_t75" style="position:absolute;left:2756;top:507;height:250;width:214;" filled="f" stroked="f" coordsize="21600,21600">
              <v:path/>
              <v:fill on="f" focussize="0,0"/>
              <v:stroke on="f"/>
              <v:imagedata r:id="rId24" o:title=""/>
              <o:lock v:ext="edit" aspectratio="t"/>
            </v:shape>
            <v:shape id="_x0000_s1062" o:spid="_x0000_s1062" style="position:absolute;left:2083;top:1492;height:263;width:953;" fillcolor="#8A412E" filled="t" stroked="f" coordorigin="2084,1493" coordsize="953,263" path="m2833,1711l2287,1711,2354,1730,2422,1744,2491,1753,2560,1756,2629,1753,2698,1744,2766,1730,2833,1711xm2166,1493l2164,1494,2188,1591,2084,1607,2084,1609,2097,1619,2111,1627,2126,1636,2140,1645,2149,1650,2158,1654,2167,1659,2176,1664,2163,1687,2163,1687,2163,1688,2163,1689,2163,1690,2164,1692,2165,1695,2170,1698,2186,1706,2196,1711,2206,1716,2216,1720,2226,1725,2236,1729,2246,1733,2257,1737,2261,1739,2267,1740,2273,1739,2275,1739,2277,1737,2277,1736,2277,1736,2278,1736,2287,1711,2925,1711,2934,1706,2950,1698,2954,1695,2956,1692,2957,1690,2957,1688,2957,1687,2957,1687,2944,1664,2953,1659,2962,1654,2971,1650,2980,1645,2994,1636,3009,1627,3023,1619,3031,1613,2560,1613,2498,1610,2437,1602,2422,1599,2295,1599,2288,1596,2281,1594,2268,1588,2262,1585,2255,1582,2267,1558,2267,1558,2267,1557,2269,1551,2260,1547,2248,1541,2236,1535,2224,1528,2212,1522,2200,1515,2189,1508,2177,1501,2166,1493xm2867,1736l2842,1736,2843,1736,2843,1737,2844,1738,2844,1738,2845,1739,2847,1739,2853,1740,2859,1739,2863,1737,2867,1736xm2278,1736l2277,1736,2278,1736,2278,1736xm2925,1711l2833,1711,2842,1736,2842,1736,2867,1736,2874,1733,2884,1729,2894,1725,2904,1720,2914,1716,2925,1711xm2811,1567l2802,1571,2744,1589,2683,1602,2622,1610,2560,1613,3031,1613,3036,1609,3036,1607,2984,1599,2825,1599,2814,1573,2814,1573,2811,1567xm2309,1567l2306,1571,2306,1573,2306,1573,2295,1599,2422,1599,2376,1589,2318,1571,2309,1567xm2954,1493l2943,1501,2931,1508,2919,1515,2908,1522,2896,1528,2884,1535,2872,1541,2860,1547,2851,1551,2853,1557,2853,1558,2865,1582,2858,1585,2852,1588,2839,1594,2832,1596,2825,1599,2984,1599,2932,1591,2956,1494,2954,1493xe">
              <v:path arrowok="t"/>
              <v:fill on="t" focussize="0,0"/>
              <v:stroke on="f"/>
              <v:imagedata o:title=""/>
              <o:lock v:ext="edit"/>
            </v:shape>
            <v:shape id="_x0000_s1063" o:spid="_x0000_s1063" o:spt="75" type="#_x0000_t75" style="position:absolute;left:2253;top:1701;height:29;width:31;" filled="f" stroked="f" coordsize="21600,21600">
              <v:path/>
              <v:fill on="f" focussize="0,0"/>
              <v:stroke on="f"/>
              <v:imagedata r:id="rId25" o:title=""/>
              <o:lock v:ext="edit" aspectratio="t"/>
            </v:shape>
            <v:shape id="_x0000_s1064" o:spid="_x0000_s1064" o:spt="75" type="#_x0000_t75" style="position:absolute;left:2854;top:1497;height:191;width:178;" filled="f" stroked="f" coordsize="21600,21600">
              <v:path/>
              <v:fill on="f" focussize="0,0"/>
              <v:stroke on="f"/>
              <v:imagedata r:id="rId26" o:title=""/>
              <o:lock v:ext="edit" aspectratio="t"/>
            </v:shape>
            <v:shape id="_x0000_s1065" o:spid="_x0000_s1065" o:spt="75" type="#_x0000_t75" style="position:absolute;left:2087;top:1497;height:256;width:472;" filled="f" stroked="f" coordsize="21600,21600">
              <v:path/>
              <v:fill on="f" focussize="0,0"/>
              <v:stroke on="f"/>
              <v:imagedata r:id="rId27" o:title=""/>
              <o:lock v:ext="edit" aspectratio="t"/>
            </v:shape>
            <v:shape id="_x0000_s1066" o:spid="_x0000_s1066" o:spt="75" type="#_x0000_t75" style="position:absolute;left:2391;top:1572;height:181;width:475;" filled="f" stroked="f" coordsize="21600,21600">
              <v:path/>
              <v:fill on="f" focussize="0,0"/>
              <v:stroke on="f"/>
              <v:imagedata r:id="rId28" o:title=""/>
              <o:lock v:ext="edit" aspectratio="t"/>
            </v:shape>
            <v:shape id="_x0000_s1067" o:spid="_x0000_s1067" o:spt="75" type="#_x0000_t75" style="position:absolute;left:2394;top:1610;height:133;width:334;" filled="f" stroked="f" coordsize="21600,21600">
              <v:path/>
              <v:fill on="f" focussize="0,0"/>
              <v:stroke on="f"/>
              <v:imagedata r:id="rId29" o:title=""/>
              <o:lock v:ext="edit" aspectratio="t"/>
            </v:shape>
            <v:shape id="_x0000_s1068" o:spid="_x0000_s1068" o:spt="75" type="#_x0000_t75" style="position:absolute;left:2826;top:1584;height:154;width:129;" filled="f" stroked="f" coordsize="21600,21600">
              <v:path/>
              <v:fill on="f" focussize="0,0"/>
              <v:stroke on="f"/>
              <v:imagedata r:id="rId30" o:title=""/>
              <o:lock v:ext="edit" aspectratio="t"/>
            </v:shape>
          </v:group>
        </w:pict>
      </w:r>
      <w:r>
        <w:rPr>
          <w:i/>
          <w:color w:val="2E3092"/>
        </w:rPr>
        <w:t>PRIVATE UNIVERSITY</w:t>
      </w:r>
    </w:p>
    <w:p>
      <w:pPr>
        <w:spacing w:after="0"/>
        <w:sectPr>
          <w:pgSz w:w="11910" w:h="16160"/>
          <w:pgMar w:top="1060" w:right="0" w:bottom="0" w:left="0" w:header="720" w:footer="720" w:gutter="0"/>
        </w:sectPr>
      </w:pPr>
    </w:p>
    <w:p>
      <w:pPr>
        <w:spacing w:before="0" w:line="693" w:lineRule="exact"/>
        <w:ind w:left="3883" w:right="0" w:firstLine="0"/>
        <w:jc w:val="left"/>
        <w:rPr>
          <w:rFonts w:ascii="Arial"/>
          <w:b/>
          <w:i/>
          <w:sz w:val="62"/>
        </w:rPr>
      </w:pPr>
      <w:r>
        <w:rPr>
          <w:rFonts w:ascii="Arial"/>
          <w:b/>
          <w:i/>
          <w:color w:val="2E3092"/>
          <w:sz w:val="62"/>
        </w:rPr>
        <w:t xml:space="preserve">IN </w:t>
      </w:r>
      <w:r>
        <w:rPr>
          <w:rFonts w:ascii="Arial"/>
          <w:b/>
          <w:i/>
          <w:color w:val="2E3092"/>
          <w:spacing w:val="-9"/>
          <w:sz w:val="62"/>
        </w:rPr>
        <w:t>MALAYSIA</w:t>
      </w:r>
    </w:p>
    <w:p>
      <w:pPr>
        <w:pStyle w:val="5"/>
        <w:spacing w:before="134" w:line="249" w:lineRule="auto"/>
        <w:ind w:left="114" w:right="1512"/>
        <w:rPr>
          <w:rFonts w:ascii="Arial"/>
        </w:rPr>
      </w:pPr>
      <w:r>
        <w:rPr>
          <w:b w:val="0"/>
        </w:rPr>
        <w:br w:type="column"/>
      </w:r>
      <w:r>
        <w:rPr>
          <w:rFonts w:ascii="Arial"/>
          <w:color w:val="2E3092"/>
        </w:rPr>
        <w:t>QS WORLD UNIVERSITY RANKINGS 2019</w:t>
      </w:r>
    </w:p>
    <w:p>
      <w:pPr>
        <w:spacing w:after="0" w:line="249" w:lineRule="auto"/>
        <w:rPr>
          <w:rFonts w:ascii="Arial"/>
        </w:rPr>
        <w:sectPr>
          <w:type w:val="continuous"/>
          <w:pgSz w:w="11910" w:h="16160"/>
          <w:pgMar w:top="680" w:right="0" w:bottom="280" w:left="0" w:header="720" w:footer="720" w:gutter="0"/>
          <w:cols w:equalWidth="0" w:num="2">
            <w:col w:w="7868" w:space="40"/>
            <w:col w:w="4002"/>
          </w:cols>
        </w:sectPr>
      </w:pPr>
    </w:p>
    <w:p>
      <w:pPr>
        <w:spacing w:before="149"/>
        <w:ind w:left="3883" w:right="0" w:firstLine="0"/>
        <w:jc w:val="left"/>
        <w:rPr>
          <w:rFonts w:ascii="Arial"/>
          <w:b/>
          <w:sz w:val="20"/>
        </w:rPr>
      </w:pPr>
      <w:r>
        <w:pict>
          <v:rect id="_x0000_s1069" o:spid="_x0000_s1069" o:spt="1" style="position:absolute;left:0pt;margin-left:0pt;margin-top:0pt;height:807.85pt;width:595.25pt;mso-position-horizontal-relative:page;mso-position-vertical-relative:page;z-index:-252600320;mso-width-relative:page;mso-height-relative:page;" fillcolor="#DCDDDE" filled="t" stroked="f" coordsize="21600,21600">
            <v:path/>
            <v:fill on="t" focussize="0,0"/>
            <v:stroke on="f"/>
            <v:imagedata o:title=""/>
            <o:lock v:ext="edit"/>
          </v:rect>
        </w:pict>
      </w:r>
      <w:r>
        <w:rPr>
          <w:rFonts w:ascii="Arial"/>
          <w:b/>
          <w:color w:val="FFFFFF"/>
          <w:sz w:val="20"/>
          <w:shd w:val="clear" w:color="auto" w:fill="2E3092"/>
        </w:rPr>
        <w:t xml:space="preserve">  TOP 10 IN MALAYSIA.TOP 2% OF ALL UNIVERSITIES WORLDWIDE. </w:t>
      </w:r>
    </w:p>
    <w:p>
      <w:pPr>
        <w:pStyle w:val="6"/>
        <w:rPr>
          <w:rFonts w:ascii="Arial"/>
          <w:b/>
        </w:rPr>
      </w:pPr>
    </w:p>
    <w:p>
      <w:pPr>
        <w:pStyle w:val="6"/>
        <w:rPr>
          <w:rFonts w:ascii="Arial"/>
          <w:b/>
        </w:rPr>
      </w:pPr>
    </w:p>
    <w:p>
      <w:pPr>
        <w:pStyle w:val="6"/>
        <w:spacing w:before="4"/>
        <w:rPr>
          <w:rFonts w:ascii="Arial"/>
          <w:b/>
          <w:sz w:val="29"/>
        </w:rPr>
      </w:pPr>
    </w:p>
    <w:p>
      <w:pPr>
        <w:spacing w:before="90"/>
        <w:ind w:left="1628" w:right="1627" w:firstLine="0"/>
        <w:jc w:val="center"/>
        <w:rPr>
          <w:rFonts w:ascii="Arial"/>
          <w:b/>
          <w:sz w:val="32"/>
        </w:rPr>
      </w:pPr>
      <w:r>
        <w:rPr>
          <w:rFonts w:ascii="Arial"/>
          <w:b/>
          <w:color w:val="2E3092"/>
          <w:sz w:val="32"/>
        </w:rPr>
        <w:t>Malaysian universities that featured in the rankings</w:t>
      </w:r>
    </w:p>
    <w:p>
      <w:pPr>
        <w:pStyle w:val="6"/>
        <w:spacing w:before="3"/>
        <w:rPr>
          <w:rFonts w:ascii="Arial"/>
          <w:b/>
          <w:sz w:val="17"/>
        </w:rPr>
      </w:pPr>
    </w:p>
    <w:tbl>
      <w:tblPr>
        <w:tblStyle w:val="7"/>
        <w:tblW w:w="0" w:type="auto"/>
        <w:tblInd w:w="142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580"/>
        <w:gridCol w:w="1742"/>
        <w:gridCol w:w="57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6" w:hRule="atLeast"/>
        </w:trPr>
        <w:tc>
          <w:tcPr>
            <w:tcW w:w="1580" w:type="dxa"/>
            <w:shd w:val="clear" w:color="auto" w:fill="323031"/>
          </w:tcPr>
          <w:p>
            <w:pPr>
              <w:pStyle w:val="11"/>
              <w:spacing w:before="59"/>
              <w:ind w:right="569"/>
              <w:jc w:val="center"/>
              <w:rPr>
                <w:b/>
                <w:sz w:val="24"/>
              </w:rPr>
            </w:pPr>
            <w:r>
              <w:rPr>
                <w:b/>
                <w:color w:val="FFFFFF"/>
                <w:sz w:val="24"/>
              </w:rPr>
              <w:t>2019</w:t>
            </w:r>
          </w:p>
        </w:tc>
        <w:tc>
          <w:tcPr>
            <w:tcW w:w="1742" w:type="dxa"/>
            <w:shd w:val="clear" w:color="auto" w:fill="323031"/>
          </w:tcPr>
          <w:p>
            <w:pPr>
              <w:pStyle w:val="11"/>
              <w:spacing w:before="59"/>
              <w:ind w:left="572" w:right="596"/>
              <w:jc w:val="center"/>
              <w:rPr>
                <w:b/>
                <w:sz w:val="24"/>
              </w:rPr>
            </w:pPr>
            <w:r>
              <w:rPr>
                <w:b/>
                <w:color w:val="FFFFFF"/>
                <w:sz w:val="24"/>
              </w:rPr>
              <w:t>2020</w:t>
            </w:r>
          </w:p>
        </w:tc>
        <w:tc>
          <w:tcPr>
            <w:tcW w:w="5770" w:type="dxa"/>
            <w:shd w:val="clear" w:color="auto" w:fill="323031"/>
          </w:tcPr>
          <w:p>
            <w:pPr>
              <w:pStyle w:val="11"/>
              <w:spacing w:before="59"/>
              <w:ind w:left="618"/>
              <w:rPr>
                <w:b/>
                <w:sz w:val="24"/>
              </w:rPr>
            </w:pPr>
            <w:r>
              <w:rPr>
                <w:b/>
                <w:color w:val="FFFFFF"/>
                <w:sz w:val="24"/>
              </w:rPr>
              <w:t>Institution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6" w:hRule="atLeast"/>
        </w:trPr>
        <w:tc>
          <w:tcPr>
            <w:tcW w:w="1580" w:type="dxa"/>
            <w:shd w:val="clear" w:color="auto" w:fill="DCDDDE"/>
          </w:tcPr>
          <w:p>
            <w:pPr>
              <w:pStyle w:val="11"/>
              <w:ind w:right="569"/>
              <w:jc w:val="center"/>
              <w:rPr>
                <w:sz w:val="20"/>
              </w:rPr>
            </w:pPr>
            <w:r>
              <w:rPr>
                <w:color w:val="231F20"/>
                <w:sz w:val="20"/>
              </w:rPr>
              <w:t>87</w:t>
            </w:r>
          </w:p>
        </w:tc>
        <w:tc>
          <w:tcPr>
            <w:tcW w:w="1742" w:type="dxa"/>
            <w:shd w:val="clear" w:color="auto" w:fill="DCDDDE"/>
          </w:tcPr>
          <w:p>
            <w:pPr>
              <w:pStyle w:val="11"/>
              <w:ind w:left="572" w:right="596"/>
              <w:jc w:val="center"/>
              <w:rPr>
                <w:sz w:val="20"/>
              </w:rPr>
            </w:pPr>
            <w:r>
              <w:rPr>
                <w:color w:val="231F20"/>
                <w:sz w:val="20"/>
              </w:rPr>
              <w:t>70</w:t>
            </w:r>
          </w:p>
        </w:tc>
        <w:tc>
          <w:tcPr>
            <w:tcW w:w="5770" w:type="dxa"/>
            <w:shd w:val="clear" w:color="auto" w:fill="DCDDDE"/>
          </w:tcPr>
          <w:p>
            <w:pPr>
              <w:pStyle w:val="11"/>
              <w:ind w:left="618"/>
              <w:rPr>
                <w:sz w:val="20"/>
              </w:rPr>
            </w:pPr>
            <w:r>
              <w:rPr>
                <w:color w:val="231F20"/>
                <w:sz w:val="20"/>
              </w:rPr>
              <w:t>Universiti Malaya(UM)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6" w:hRule="atLeast"/>
        </w:trPr>
        <w:tc>
          <w:tcPr>
            <w:tcW w:w="1580" w:type="dxa"/>
            <w:shd w:val="clear" w:color="auto" w:fill="C7C4E2"/>
          </w:tcPr>
          <w:p>
            <w:pPr>
              <w:pStyle w:val="11"/>
              <w:ind w:right="569"/>
              <w:jc w:val="center"/>
              <w:rPr>
                <w:sz w:val="20"/>
              </w:rPr>
            </w:pPr>
            <w:r>
              <w:rPr>
                <w:color w:val="231F20"/>
                <w:sz w:val="20"/>
              </w:rPr>
              <w:t>184</w:t>
            </w:r>
          </w:p>
        </w:tc>
        <w:tc>
          <w:tcPr>
            <w:tcW w:w="1742" w:type="dxa"/>
            <w:shd w:val="clear" w:color="auto" w:fill="C7C4E2"/>
          </w:tcPr>
          <w:p>
            <w:pPr>
              <w:pStyle w:val="11"/>
              <w:ind w:left="572" w:right="596"/>
              <w:jc w:val="center"/>
              <w:rPr>
                <w:sz w:val="20"/>
              </w:rPr>
            </w:pPr>
            <w:r>
              <w:rPr>
                <w:color w:val="231F20"/>
                <w:sz w:val="20"/>
              </w:rPr>
              <w:t>160</w:t>
            </w:r>
          </w:p>
        </w:tc>
        <w:tc>
          <w:tcPr>
            <w:tcW w:w="5770" w:type="dxa"/>
            <w:shd w:val="clear" w:color="auto" w:fill="C7C4E2"/>
          </w:tcPr>
          <w:p>
            <w:pPr>
              <w:pStyle w:val="11"/>
              <w:ind w:left="618"/>
              <w:rPr>
                <w:sz w:val="20"/>
              </w:rPr>
            </w:pPr>
            <w:r>
              <w:rPr>
                <w:color w:val="231F20"/>
                <w:sz w:val="20"/>
              </w:rPr>
              <w:t>Universiti Kebangsaan Malaysia (UKM)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6" w:hRule="atLeast"/>
        </w:trPr>
        <w:tc>
          <w:tcPr>
            <w:tcW w:w="1580" w:type="dxa"/>
            <w:shd w:val="clear" w:color="auto" w:fill="DCDDDE"/>
          </w:tcPr>
          <w:p>
            <w:pPr>
              <w:pStyle w:val="11"/>
              <w:ind w:right="569"/>
              <w:jc w:val="center"/>
              <w:rPr>
                <w:sz w:val="20"/>
              </w:rPr>
            </w:pPr>
            <w:r>
              <w:rPr>
                <w:color w:val="231F20"/>
                <w:sz w:val="20"/>
              </w:rPr>
              <w:t>202</w:t>
            </w:r>
          </w:p>
        </w:tc>
        <w:tc>
          <w:tcPr>
            <w:tcW w:w="1742" w:type="dxa"/>
            <w:shd w:val="clear" w:color="auto" w:fill="DCDDDE"/>
          </w:tcPr>
          <w:p>
            <w:pPr>
              <w:pStyle w:val="11"/>
              <w:ind w:left="572" w:right="596"/>
              <w:jc w:val="center"/>
              <w:rPr>
                <w:sz w:val="20"/>
              </w:rPr>
            </w:pPr>
            <w:r>
              <w:rPr>
                <w:color w:val="231F20"/>
                <w:sz w:val="20"/>
              </w:rPr>
              <w:t>159</w:t>
            </w:r>
          </w:p>
        </w:tc>
        <w:tc>
          <w:tcPr>
            <w:tcW w:w="5770" w:type="dxa"/>
            <w:shd w:val="clear" w:color="auto" w:fill="DCDDDE"/>
          </w:tcPr>
          <w:p>
            <w:pPr>
              <w:pStyle w:val="11"/>
              <w:ind w:left="618"/>
              <w:rPr>
                <w:sz w:val="20"/>
              </w:rPr>
            </w:pPr>
            <w:r>
              <w:rPr>
                <w:color w:val="231F20"/>
                <w:sz w:val="20"/>
              </w:rPr>
              <w:t>Universiti Putra Malaysia (UPM)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6" w:hRule="atLeast"/>
        </w:trPr>
        <w:tc>
          <w:tcPr>
            <w:tcW w:w="1580" w:type="dxa"/>
            <w:shd w:val="clear" w:color="auto" w:fill="C7C4E2"/>
          </w:tcPr>
          <w:p>
            <w:pPr>
              <w:pStyle w:val="11"/>
              <w:ind w:right="569"/>
              <w:jc w:val="center"/>
              <w:rPr>
                <w:sz w:val="20"/>
              </w:rPr>
            </w:pPr>
            <w:r>
              <w:rPr>
                <w:color w:val="231F20"/>
                <w:sz w:val="20"/>
              </w:rPr>
              <w:t>207</w:t>
            </w:r>
          </w:p>
        </w:tc>
        <w:tc>
          <w:tcPr>
            <w:tcW w:w="1742" w:type="dxa"/>
            <w:shd w:val="clear" w:color="auto" w:fill="C7C4E2"/>
          </w:tcPr>
          <w:p>
            <w:pPr>
              <w:pStyle w:val="11"/>
              <w:ind w:left="572" w:right="596"/>
              <w:jc w:val="center"/>
              <w:rPr>
                <w:sz w:val="20"/>
              </w:rPr>
            </w:pPr>
            <w:r>
              <w:rPr>
                <w:color w:val="231F20"/>
                <w:sz w:val="20"/>
              </w:rPr>
              <w:t>165</w:t>
            </w:r>
          </w:p>
        </w:tc>
        <w:tc>
          <w:tcPr>
            <w:tcW w:w="5770" w:type="dxa"/>
            <w:shd w:val="clear" w:color="auto" w:fill="C7C4E2"/>
          </w:tcPr>
          <w:p>
            <w:pPr>
              <w:pStyle w:val="11"/>
              <w:ind w:left="618"/>
              <w:rPr>
                <w:sz w:val="20"/>
              </w:rPr>
            </w:pPr>
            <w:r>
              <w:rPr>
                <w:color w:val="231F20"/>
                <w:sz w:val="20"/>
              </w:rPr>
              <w:t>Universiti Sains Malaysia (USM)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6" w:hRule="atLeast"/>
        </w:trPr>
        <w:tc>
          <w:tcPr>
            <w:tcW w:w="1580" w:type="dxa"/>
            <w:shd w:val="clear" w:color="auto" w:fill="DCDDDE"/>
          </w:tcPr>
          <w:p>
            <w:pPr>
              <w:pStyle w:val="11"/>
              <w:ind w:right="569"/>
              <w:jc w:val="center"/>
              <w:rPr>
                <w:sz w:val="20"/>
              </w:rPr>
            </w:pPr>
            <w:r>
              <w:rPr>
                <w:color w:val="231F20"/>
                <w:sz w:val="20"/>
              </w:rPr>
              <w:t>228</w:t>
            </w:r>
          </w:p>
        </w:tc>
        <w:tc>
          <w:tcPr>
            <w:tcW w:w="1742" w:type="dxa"/>
            <w:shd w:val="clear" w:color="auto" w:fill="DCDDDE"/>
          </w:tcPr>
          <w:p>
            <w:pPr>
              <w:pStyle w:val="11"/>
              <w:ind w:left="572" w:right="596"/>
              <w:jc w:val="center"/>
              <w:rPr>
                <w:sz w:val="20"/>
              </w:rPr>
            </w:pPr>
            <w:r>
              <w:rPr>
                <w:color w:val="231F20"/>
                <w:sz w:val="20"/>
              </w:rPr>
              <w:t>217</w:t>
            </w:r>
          </w:p>
        </w:tc>
        <w:tc>
          <w:tcPr>
            <w:tcW w:w="5770" w:type="dxa"/>
            <w:shd w:val="clear" w:color="auto" w:fill="DCDDDE"/>
          </w:tcPr>
          <w:p>
            <w:pPr>
              <w:pStyle w:val="11"/>
              <w:ind w:left="618"/>
              <w:rPr>
                <w:sz w:val="20"/>
              </w:rPr>
            </w:pPr>
            <w:r>
              <w:rPr>
                <w:color w:val="231F20"/>
                <w:sz w:val="20"/>
              </w:rPr>
              <w:t>Universiti Teknologi Malaysia(UTM)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6" w:hRule="atLeast"/>
        </w:trPr>
        <w:tc>
          <w:tcPr>
            <w:tcW w:w="1580" w:type="dxa"/>
            <w:shd w:val="clear" w:color="auto" w:fill="2E3092"/>
          </w:tcPr>
          <w:p>
            <w:pPr>
              <w:pStyle w:val="11"/>
              <w:ind w:right="569"/>
              <w:jc w:val="center"/>
              <w:rPr>
                <w:b/>
                <w:sz w:val="20"/>
              </w:rPr>
            </w:pPr>
            <w:r>
              <w:rPr>
                <w:b/>
                <w:color w:val="FFFFFF"/>
                <w:sz w:val="20"/>
              </w:rPr>
              <w:t>481</w:t>
            </w:r>
          </w:p>
        </w:tc>
        <w:tc>
          <w:tcPr>
            <w:tcW w:w="1742" w:type="dxa"/>
            <w:shd w:val="clear" w:color="auto" w:fill="2E3092"/>
          </w:tcPr>
          <w:p>
            <w:pPr>
              <w:pStyle w:val="11"/>
              <w:ind w:left="572" w:right="596"/>
              <w:jc w:val="center"/>
              <w:rPr>
                <w:b/>
                <w:sz w:val="20"/>
              </w:rPr>
            </w:pPr>
            <w:r>
              <w:rPr>
                <w:b/>
                <w:color w:val="FFFFFF"/>
                <w:sz w:val="20"/>
              </w:rPr>
              <w:t>442</w:t>
            </w:r>
          </w:p>
        </w:tc>
        <w:tc>
          <w:tcPr>
            <w:tcW w:w="5770" w:type="dxa"/>
            <w:shd w:val="clear" w:color="auto" w:fill="2E3092"/>
          </w:tcPr>
          <w:p>
            <w:pPr>
              <w:pStyle w:val="11"/>
              <w:ind w:left="618"/>
              <w:rPr>
                <w:b/>
                <w:sz w:val="20"/>
              </w:rPr>
            </w:pPr>
            <w:r>
              <w:rPr>
                <w:b/>
                <w:color w:val="FFFFFF"/>
                <w:sz w:val="20"/>
              </w:rPr>
              <w:t>UCSl University</w:t>
            </w:r>
          </w:p>
        </w:tc>
      </w:tr>
    </w:tbl>
    <w:p>
      <w:pPr>
        <w:pStyle w:val="6"/>
        <w:rPr>
          <w:rFonts w:ascii="Arial"/>
          <w:b/>
          <w:sz w:val="36"/>
        </w:rPr>
      </w:pPr>
    </w:p>
    <w:p>
      <w:pPr>
        <w:pStyle w:val="6"/>
        <w:spacing w:before="5"/>
        <w:rPr>
          <w:rFonts w:ascii="Arial"/>
          <w:b/>
          <w:sz w:val="30"/>
        </w:rPr>
      </w:pPr>
    </w:p>
    <w:p>
      <w:pPr>
        <w:pStyle w:val="6"/>
        <w:ind w:left="1417"/>
      </w:pPr>
      <w:r>
        <w:rPr>
          <w:color w:val="58595B"/>
        </w:rPr>
        <w:t>中国教育部、中国教育部涉外监管信息网查询链接</w:t>
      </w:r>
    </w:p>
    <w:p>
      <w:pPr>
        <w:pStyle w:val="6"/>
        <w:spacing w:before="121" w:line="343" w:lineRule="auto"/>
        <w:ind w:left="1417" w:right="3273"/>
      </w:pPr>
      <w:r>
        <w:rPr>
          <w:color w:val="58595B"/>
        </w:rPr>
        <w:t xml:space="preserve">中国教育部涉外监管信息网认可院校，教育部涉外监管信息网可查询，网址链接： </w:t>
      </w:r>
      <w:r>
        <w:fldChar w:fldCharType="begin"/>
      </w:r>
      <w:r>
        <w:instrText xml:space="preserve"> HYPERLINK "http://www.jsj.edu.cn/n1/12027.shtml" \h </w:instrText>
      </w:r>
      <w:r>
        <w:fldChar w:fldCharType="separate"/>
      </w:r>
      <w:r>
        <w:rPr>
          <w:color w:val="58595B"/>
          <w:w w:val="105"/>
        </w:rPr>
        <w:t>http://www.jsj.edu.cn/n1/12027.shtml</w:t>
      </w:r>
      <w:r>
        <w:rPr>
          <w:color w:val="58595B"/>
          <w:w w:val="105"/>
        </w:rPr>
        <w:fldChar w:fldCharType="end"/>
      </w:r>
    </w:p>
    <w:p>
      <w:pPr>
        <w:pStyle w:val="6"/>
        <w:spacing w:before="279" w:line="400" w:lineRule="atLeast"/>
        <w:ind w:left="1417" w:right="2886"/>
      </w:pPr>
      <w:r>
        <w:rPr>
          <w:color w:val="58595B"/>
        </w:rPr>
        <w:t>中华人民共和国政府与马来西亚政府关于互相承认高等教育学历和学位的协定名单内。教育部官网查询网址链接：</w:t>
      </w:r>
    </w:p>
    <w:p>
      <w:pPr>
        <w:pStyle w:val="6"/>
        <w:spacing w:before="121"/>
        <w:ind w:left="1417"/>
      </w:pPr>
      <w:r>
        <w:drawing>
          <wp:anchor distT="0" distB="0" distL="0" distR="0" simplePos="0" relativeHeight="251670528" behindDoc="0" locked="0" layoutInCell="1" allowOverlap="1">
            <wp:simplePos x="0" y="0"/>
            <wp:positionH relativeFrom="page">
              <wp:posOffset>4287520</wp:posOffset>
            </wp:positionH>
            <wp:positionV relativeFrom="paragraph">
              <wp:posOffset>552450</wp:posOffset>
            </wp:positionV>
            <wp:extent cx="3272155" cy="2390775"/>
            <wp:effectExtent l="0" t="0" r="0" b="0"/>
            <wp:wrapNone/>
            <wp:docPr id="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8.png"/>
                    <pic:cNvPicPr>
                      <a:picLocks noChangeAspect="1"/>
                    </pic:cNvPicPr>
                  </pic:nvPicPr>
                  <pic:blipFill>
                    <a:blip r:embed="rId31" cstate="print"/>
                    <a:stretch>
                      <a:fillRect/>
                    </a:stretch>
                  </pic:blipFill>
                  <pic:spPr>
                    <a:xfrm>
                      <a:off x="0" y="0"/>
                      <a:ext cx="3272192" cy="2391067"/>
                    </a:xfrm>
                    <a:prstGeom prst="rect">
                      <a:avLst/>
                    </a:prstGeom>
                  </pic:spPr>
                </pic:pic>
              </a:graphicData>
            </a:graphic>
          </wp:anchor>
        </w:drawing>
      </w:r>
      <w:r>
        <w:fldChar w:fldCharType="begin"/>
      </w:r>
      <w:r>
        <w:instrText xml:space="preserve"> HYPERLINK "http://www.moe.edu.cn/publicfiles/business/htmlfiles/moe/moe_857/201301/146812.html" \h </w:instrText>
      </w:r>
      <w:r>
        <w:fldChar w:fldCharType="separate"/>
      </w:r>
      <w:r>
        <w:rPr>
          <w:color w:val="58595B"/>
          <w:w w:val="125"/>
        </w:rPr>
        <w:t>http://www.moe.edu.cn/publicfiles/business/htmlfiles/moe/moe_857/201301/146812.html</w:t>
      </w:r>
      <w:r>
        <w:rPr>
          <w:color w:val="58595B"/>
          <w:w w:val="125"/>
        </w:rPr>
        <w:fldChar w:fldCharType="end"/>
      </w:r>
    </w:p>
    <w:p>
      <w:pPr>
        <w:pStyle w:val="6"/>
        <w:spacing w:before="12"/>
        <w:rPr>
          <w:sz w:val="21"/>
        </w:rPr>
      </w:pPr>
      <w:r>
        <w:drawing>
          <wp:anchor distT="0" distB="0" distL="0" distR="0" simplePos="0" relativeHeight="1024" behindDoc="0" locked="0" layoutInCell="1" allowOverlap="1">
            <wp:simplePos x="0" y="0"/>
            <wp:positionH relativeFrom="page">
              <wp:posOffset>899795</wp:posOffset>
            </wp:positionH>
            <wp:positionV relativeFrom="paragraph">
              <wp:posOffset>219075</wp:posOffset>
            </wp:positionV>
            <wp:extent cx="2800985" cy="1628775"/>
            <wp:effectExtent l="0" t="0" r="0" b="0"/>
            <wp:wrapTopAndBottom/>
            <wp:docPr id="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9.jpeg"/>
                    <pic:cNvPicPr>
                      <a:picLocks noChangeAspect="1"/>
                    </pic:cNvPicPr>
                  </pic:nvPicPr>
                  <pic:blipFill>
                    <a:blip r:embed="rId32" cstate="print"/>
                    <a:stretch>
                      <a:fillRect/>
                    </a:stretch>
                  </pic:blipFill>
                  <pic:spPr>
                    <a:xfrm>
                      <a:off x="0" y="0"/>
                      <a:ext cx="2801246" cy="1628775"/>
                    </a:xfrm>
                    <a:prstGeom prst="rect">
                      <a:avLst/>
                    </a:prstGeom>
                  </pic:spPr>
                </pic:pic>
              </a:graphicData>
            </a:graphic>
          </wp:anchor>
        </w:drawing>
      </w:r>
    </w:p>
    <w:p>
      <w:pPr>
        <w:spacing w:after="0"/>
        <w:rPr>
          <w:sz w:val="21"/>
        </w:rPr>
        <w:sectPr>
          <w:type w:val="continuous"/>
          <w:pgSz w:w="11910" w:h="16160"/>
          <w:pgMar w:top="680" w:right="0" w:bottom="280" w:left="0" w:header="720" w:footer="720" w:gutter="0"/>
        </w:sectPr>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spacing w:before="6"/>
        <w:rPr>
          <w:sz w:val="12"/>
        </w:rPr>
      </w:pPr>
    </w:p>
    <w:p>
      <w:pPr>
        <w:pStyle w:val="6"/>
        <w:ind w:left="1417"/>
      </w:pPr>
      <w:r>
        <w:pict>
          <v:group id="_x0000_s1070" o:spid="_x0000_s1070" o:spt="203" style="height:40pt;width:218.3pt;" coordsize="4366,800">
            <o:lock v:ext="edit"/>
            <v:shape id="_x0000_s1071" o:spid="_x0000_s1071" o:spt="75" type="#_x0000_t75" style="position:absolute;left:0;top:100;height:599;width:4366;" filled="f" stroked="f" coordsize="21600,21600">
              <v:path/>
              <v:fill on="f" focussize="0,0"/>
              <v:stroke on="f"/>
              <v:imagedata r:id="rId33" o:title=""/>
              <o:lock v:ext="edit" aspectratio="t"/>
            </v:shape>
            <v:shape id="_x0000_s1072" o:spid="_x0000_s1072" o:spt="202" type="#_x0000_t202" style="position:absolute;left:0;top:0;height:800;width:4366;" filled="f" stroked="f" coordsize="21600,21600">
              <v:path/>
              <v:fill on="f" focussize="0,0"/>
              <v:stroke on="f" joinstyle="miter"/>
              <v:imagedata o:title=""/>
              <o:lock v:ext="edit"/>
              <v:textbox inset="0mm,0mm,0mm,0mm">
                <w:txbxContent>
                  <w:p>
                    <w:pPr>
                      <w:spacing w:before="226"/>
                      <w:ind w:left="198" w:right="0" w:firstLine="0"/>
                      <w:jc w:val="left"/>
                      <w:rPr>
                        <w:sz w:val="28"/>
                      </w:rPr>
                    </w:pPr>
                    <w:r>
                      <w:rPr>
                        <w:color w:val="FFFFFF"/>
                        <w:sz w:val="28"/>
                      </w:rPr>
                      <w:t>马来西亚思特雅大学（UCSI）</w:t>
                    </w:r>
                  </w:p>
                </w:txbxContent>
              </v:textbox>
            </v:shape>
            <w10:wrap type="none"/>
            <w10:anchorlock/>
          </v:group>
        </w:pict>
      </w:r>
    </w:p>
    <w:p>
      <w:pPr>
        <w:pStyle w:val="6"/>
        <w:spacing w:before="166" w:line="343" w:lineRule="auto"/>
        <w:ind w:left="1417" w:right="1406" w:firstLine="396"/>
        <w:jc w:val="both"/>
      </w:pPr>
      <w:r>
        <w:pict>
          <v:group id="_x0000_s1073" o:spid="_x0000_s1073" o:spt="203" style="position:absolute;left:0pt;margin-left:0pt;margin-top:-329.8pt;height:277.8pt;width:595.7pt;mso-position-horizontal-relative:page;z-index:251675648;mso-width-relative:page;mso-height-relative:page;" coordorigin="0,-6596" coordsize="11914,5556">
            <o:lock v:ext="edit"/>
            <v:shape id="_x0000_s1074" o:spid="_x0000_s1074" style="position:absolute;left:7701;top:-3437;height:1827;width:4204;" filled="f" stroked="t" coordorigin="7702,-3437" coordsize="4204,1827" path="m11906,-2204l11073,-1610,9473,-1779,7702,-3437e">
              <v:path arrowok="t"/>
              <v:fill on="f" focussize="0,0"/>
              <v:stroke color="#939598"/>
              <v:imagedata o:title=""/>
              <o:lock v:ext="edit"/>
            </v:shape>
            <v:shape id="_x0000_s1075" o:spid="_x0000_s1075" o:spt="75" type="#_x0000_t75" style="position:absolute;left:0;top:-6597;height:5556;width:11906;" filled="f" stroked="f" coordsize="21600,21600">
              <v:path/>
              <v:fill on="f" focussize="0,0"/>
              <v:stroke on="f"/>
              <v:imagedata r:id="rId34" o:title=""/>
              <o:lock v:ext="edit" aspectratio="t"/>
            </v:shape>
          </v:group>
        </w:pict>
      </w:r>
      <w:r>
        <w:rPr>
          <w:color w:val="58595B"/>
        </w:rPr>
        <w:t>UCSI</w:t>
      </w:r>
      <w:r>
        <w:rPr>
          <w:color w:val="58595B"/>
          <w:spacing w:val="6"/>
        </w:rPr>
        <w:t xml:space="preserve"> 大学是马来西亚最好的私立大学，在全球所有大学中排名前 </w:t>
      </w:r>
      <w:r>
        <w:rPr>
          <w:color w:val="58595B"/>
          <w:spacing w:val="4"/>
        </w:rPr>
        <w:t>2</w:t>
      </w:r>
      <w:r>
        <w:rPr>
          <w:color w:val="58595B"/>
          <w:spacing w:val="10"/>
        </w:rPr>
        <w:t xml:space="preserve">％。 在 </w:t>
      </w:r>
      <w:r>
        <w:rPr>
          <w:color w:val="58595B"/>
        </w:rPr>
        <w:t>2019</w:t>
      </w:r>
      <w:r>
        <w:rPr>
          <w:color w:val="58595B"/>
          <w:spacing w:val="11"/>
        </w:rPr>
        <w:t xml:space="preserve"> 年 </w:t>
      </w:r>
      <w:r>
        <w:rPr>
          <w:color w:val="58595B"/>
        </w:rPr>
        <w:t>QS</w:t>
      </w:r>
      <w:r>
        <w:rPr>
          <w:color w:val="58595B"/>
          <w:spacing w:val="8"/>
        </w:rPr>
        <w:t xml:space="preserve"> 世界大学</w:t>
      </w:r>
      <w:r>
        <w:rPr>
          <w:color w:val="58595B"/>
          <w:spacing w:val="2"/>
          <w:w w:val="105"/>
        </w:rPr>
        <w:t>排名中，</w:t>
      </w:r>
      <w:r>
        <w:rPr>
          <w:color w:val="58595B"/>
          <w:w w:val="105"/>
        </w:rPr>
        <w:t>UCSI</w:t>
      </w:r>
      <w:r>
        <w:rPr>
          <w:color w:val="58595B"/>
          <w:spacing w:val="-7"/>
          <w:w w:val="105"/>
        </w:rPr>
        <w:t xml:space="preserve"> 名列第 </w:t>
      </w:r>
      <w:r>
        <w:rPr>
          <w:color w:val="58595B"/>
          <w:w w:val="105"/>
        </w:rPr>
        <w:t>442</w:t>
      </w:r>
      <w:r>
        <w:rPr>
          <w:color w:val="58595B"/>
          <w:spacing w:val="-8"/>
          <w:w w:val="105"/>
        </w:rPr>
        <w:t xml:space="preserve"> 位 , 连续第二年，</w:t>
      </w:r>
      <w:r>
        <w:rPr>
          <w:color w:val="58595B"/>
          <w:w w:val="105"/>
        </w:rPr>
        <w:t>UCSI</w:t>
      </w:r>
      <w:r>
        <w:rPr>
          <w:color w:val="58595B"/>
          <w:spacing w:val="-3"/>
          <w:w w:val="105"/>
        </w:rPr>
        <w:t xml:space="preserve"> 大学再次成为 </w:t>
      </w:r>
      <w:r>
        <w:rPr>
          <w:color w:val="58595B"/>
          <w:w w:val="105"/>
        </w:rPr>
        <w:t>2020</w:t>
      </w:r>
      <w:r>
        <w:rPr>
          <w:color w:val="58595B"/>
          <w:spacing w:val="-17"/>
          <w:w w:val="105"/>
        </w:rPr>
        <w:t xml:space="preserve"> 年 </w:t>
      </w:r>
      <w:r>
        <w:rPr>
          <w:color w:val="58595B"/>
          <w:w w:val="105"/>
        </w:rPr>
        <w:t>QS 世界大学排名中最好的私</w:t>
      </w:r>
      <w:r>
        <w:rPr>
          <w:color w:val="58595B"/>
          <w:spacing w:val="1"/>
        </w:rPr>
        <w:t xml:space="preserve">立大学的最高点。这最新的评价进一步巩固了 </w:t>
      </w:r>
      <w:r>
        <w:rPr>
          <w:color w:val="58595B"/>
        </w:rPr>
        <w:t>UCSI</w:t>
      </w:r>
      <w:r>
        <w:rPr>
          <w:color w:val="58595B"/>
          <w:spacing w:val="1"/>
        </w:rPr>
        <w:t xml:space="preserve"> 大学的地位，成为最好的，最具有现实意义的大学</w:t>
      </w:r>
      <w:r>
        <w:rPr>
          <w:color w:val="58595B"/>
          <w:spacing w:val="3"/>
        </w:rPr>
        <w:t xml:space="preserve">之一；是唯一一所进入 </w:t>
      </w:r>
      <w:r>
        <w:rPr>
          <w:color w:val="58595B"/>
        </w:rPr>
        <w:t>500</w:t>
      </w:r>
      <w:r>
        <w:rPr>
          <w:color w:val="58595B"/>
          <w:spacing w:val="4"/>
        </w:rPr>
        <w:t xml:space="preserve"> 强的马来西亚私立大学。在全马仅有六所大学名列世界 </w:t>
      </w:r>
      <w:r>
        <w:rPr>
          <w:color w:val="58595B"/>
        </w:rPr>
        <w:t>500</w:t>
      </w:r>
      <w:r>
        <w:rPr>
          <w:color w:val="58595B"/>
          <w:spacing w:val="5"/>
        </w:rPr>
        <w:t xml:space="preserve"> 强大学的情况</w:t>
      </w:r>
      <w:r>
        <w:rPr>
          <w:color w:val="58595B"/>
        </w:rPr>
        <w:t>下，UCSI</w:t>
      </w:r>
      <w:r>
        <w:rPr>
          <w:color w:val="58595B"/>
          <w:spacing w:val="2"/>
        </w:rPr>
        <w:t xml:space="preserve"> 成功与国内五所公立研究型大学并驾齐驱。 此外，</w:t>
      </w:r>
      <w:r>
        <w:rPr>
          <w:color w:val="58595B"/>
        </w:rPr>
        <w:t>UCSI</w:t>
      </w:r>
      <w:r>
        <w:rPr>
          <w:color w:val="58595B"/>
          <w:spacing w:val="5"/>
        </w:rPr>
        <w:t xml:space="preserve"> 也被认可是世界顶尖大学之一，获</w:t>
      </w:r>
      <w:r>
        <w:rPr>
          <w:color w:val="58595B"/>
          <w:spacing w:val="-12"/>
          <w:w w:val="105"/>
        </w:rPr>
        <w:t xml:space="preserve">得 </w:t>
      </w:r>
      <w:r>
        <w:rPr>
          <w:color w:val="58595B"/>
          <w:w w:val="105"/>
        </w:rPr>
        <w:t>2019</w:t>
      </w:r>
      <w:r>
        <w:rPr>
          <w:color w:val="58595B"/>
          <w:spacing w:val="13"/>
          <w:w w:val="105"/>
        </w:rPr>
        <w:t xml:space="preserve"> 年</w:t>
      </w:r>
      <w:r>
        <w:rPr>
          <w:color w:val="58595B"/>
          <w:w w:val="105"/>
        </w:rPr>
        <w:t>QS</w:t>
      </w:r>
      <w:r>
        <w:rPr>
          <w:color w:val="58595B"/>
          <w:spacing w:val="-12"/>
          <w:w w:val="105"/>
        </w:rPr>
        <w:t xml:space="preserve"> 最佳 </w:t>
      </w:r>
      <w:r>
        <w:rPr>
          <w:color w:val="58595B"/>
          <w:w w:val="105"/>
        </w:rPr>
        <w:t>70</w:t>
      </w:r>
      <w:r>
        <w:rPr>
          <w:color w:val="58595B"/>
          <w:spacing w:val="-12"/>
          <w:w w:val="105"/>
        </w:rPr>
        <w:t xml:space="preserve"> 强 ( 创校未满 </w:t>
      </w:r>
      <w:r>
        <w:rPr>
          <w:color w:val="58595B"/>
          <w:w w:val="105"/>
        </w:rPr>
        <w:t>50</w:t>
      </w:r>
      <w:r>
        <w:rPr>
          <w:color w:val="58595B"/>
          <w:spacing w:val="-2"/>
          <w:w w:val="105"/>
        </w:rPr>
        <w:t xml:space="preserve"> 年大学) 的荣誉。 这些辉煌的里程碑都是</w:t>
      </w:r>
      <w:r>
        <w:rPr>
          <w:color w:val="58595B"/>
          <w:w w:val="105"/>
        </w:rPr>
        <w:t>UCSI</w:t>
      </w:r>
      <w:r>
        <w:rPr>
          <w:color w:val="58595B"/>
          <w:spacing w:val="-5"/>
          <w:w w:val="105"/>
        </w:rPr>
        <w:t xml:space="preserve"> 亮眼的成绩单。UCSI</w:t>
      </w:r>
      <w:r>
        <w:rPr>
          <w:color w:val="58595B"/>
          <w:spacing w:val="-13"/>
          <w:w w:val="105"/>
        </w:rPr>
        <w:t xml:space="preserve"> 更曾在 </w:t>
      </w:r>
      <w:r>
        <w:rPr>
          <w:color w:val="58595B"/>
          <w:w w:val="105"/>
        </w:rPr>
        <w:t>QS</w:t>
      </w:r>
      <w:r>
        <w:rPr>
          <w:color w:val="58595B"/>
          <w:spacing w:val="-8"/>
          <w:w w:val="105"/>
        </w:rPr>
        <w:t xml:space="preserve"> 亚洲大学排名中脱颖而出，一年内攀升了 </w:t>
      </w:r>
      <w:r>
        <w:rPr>
          <w:color w:val="58595B"/>
          <w:w w:val="105"/>
        </w:rPr>
        <w:t>131</w:t>
      </w:r>
      <w:r>
        <w:rPr>
          <w:color w:val="58595B"/>
          <w:spacing w:val="-6"/>
          <w:w w:val="105"/>
        </w:rPr>
        <w:t xml:space="preserve"> 个位置，成为亚洲发展最快的大学。</w:t>
      </w:r>
    </w:p>
    <w:p>
      <w:pPr>
        <w:pStyle w:val="6"/>
        <w:spacing w:before="10"/>
        <w:rPr>
          <w:sz w:val="7"/>
        </w:rPr>
      </w:pPr>
      <w:r>
        <w:pict>
          <v:group id="_x0000_s1076" o:spid="_x0000_s1076" o:spt="203" style="position:absolute;left:0pt;margin-left:70.85pt;margin-top:7.35pt;height:42.8pt;width:453.55pt;mso-position-horizontal-relative:page;mso-wrap-distance-bottom:0pt;mso-wrap-distance-top:0pt;z-index:-251641856;mso-width-relative:page;mso-height-relative:page;" coordorigin="1417,147" coordsize="9071,856">
            <o:lock v:ext="edit"/>
            <v:rect id="_x0000_s1077" o:spid="_x0000_s1077" o:spt="1" style="position:absolute;left:1417;top:317;height:497;width:9071;" fillcolor="#AFBDE1" filled="t" stroked="f" coordsize="21600,21600">
              <v:path/>
              <v:fill on="t" focussize="0,0"/>
              <v:stroke on="f"/>
              <v:imagedata o:title=""/>
              <o:lock v:ext="edit"/>
            </v:rect>
            <v:shape id="_x0000_s1078" o:spid="_x0000_s1078" o:spt="202" type="#_x0000_t202" style="position:absolute;left:1417;top:147;height:856;width:9071;" filled="f" stroked="f" coordsize="21600,21600">
              <v:path/>
              <v:fill on="f" focussize="0,0"/>
              <v:stroke on="f" joinstyle="miter"/>
              <v:imagedata o:title=""/>
              <o:lock v:ext="edit"/>
              <v:textbox inset="0mm,0mm,0mm,0mm">
                <w:txbxContent>
                  <w:p>
                    <w:pPr>
                      <w:spacing w:before="144"/>
                      <w:ind w:left="0" w:right="0" w:firstLine="0"/>
                      <w:jc w:val="left"/>
                      <w:rPr>
                        <w:rFonts w:hint="eastAsia" w:ascii="Microsoft JhengHei" w:eastAsia="Microsoft JhengHei"/>
                        <w:b/>
                        <w:sz w:val="20"/>
                      </w:rPr>
                    </w:pPr>
                    <w:r>
                      <w:rPr>
                        <w:rFonts w:hint="eastAsia" w:ascii="Microsoft JhengHei" w:eastAsia="Microsoft JhengHei"/>
                        <w:b/>
                        <w:color w:val="58595B"/>
                        <w:w w:val="400"/>
                        <w:sz w:val="20"/>
                        <w:shd w:val="clear" w:color="auto" w:fill="AFBDE1"/>
                      </w:rPr>
                      <w:t xml:space="preserve"> </w:t>
                    </w:r>
                    <w:r>
                      <w:rPr>
                        <w:rFonts w:hint="eastAsia" w:ascii="Microsoft JhengHei" w:eastAsia="Microsoft JhengHei"/>
                        <w:b/>
                        <w:color w:val="58595B"/>
                        <w:sz w:val="20"/>
                        <w:shd w:val="clear" w:color="auto" w:fill="AFBDE1"/>
                      </w:rPr>
                      <w:t xml:space="preserve">    UCSI 也凭着音乐学院的卓越表现而出类拔萃，被评为全球表演艺术领域 </w:t>
                    </w:r>
                    <w:r>
                      <w:rPr>
                        <w:rFonts w:hint="eastAsia" w:ascii="Microsoft JhengHei" w:eastAsia="Microsoft JhengHei"/>
                        <w:b/>
                        <w:color w:val="58595B"/>
                        <w:position w:val="-3"/>
                        <w:sz w:val="30"/>
                      </w:rPr>
                      <w:t xml:space="preserve">100 </w:t>
                    </w:r>
                    <w:r>
                      <w:rPr>
                        <w:rFonts w:hint="eastAsia" w:ascii="Microsoft JhengHei" w:eastAsia="Microsoft JhengHei"/>
                        <w:b/>
                        <w:color w:val="58595B"/>
                        <w:sz w:val="20"/>
                      </w:rPr>
                      <w:t>强的大学。</w:t>
                    </w:r>
                  </w:p>
                </w:txbxContent>
              </v:textbox>
            </v:shape>
            <w10:wrap type="topAndBottom"/>
          </v:group>
        </w:pict>
      </w:r>
    </w:p>
    <w:p>
      <w:pPr>
        <w:pStyle w:val="6"/>
        <w:spacing w:before="49" w:line="400" w:lineRule="atLeast"/>
        <w:ind w:left="1417" w:right="1410" w:firstLine="396"/>
        <w:jc w:val="both"/>
      </w:pPr>
      <w:r>
        <w:rPr>
          <w:color w:val="58595B"/>
          <w:spacing w:val="2"/>
        </w:rPr>
        <w:t xml:space="preserve">这些卓越的成就为 </w:t>
      </w:r>
      <w:r>
        <w:rPr>
          <w:color w:val="58595B"/>
        </w:rPr>
        <w:t>UCSI</w:t>
      </w:r>
      <w:r>
        <w:rPr>
          <w:color w:val="58595B"/>
          <w:spacing w:val="-1"/>
        </w:rPr>
        <w:t xml:space="preserve"> 的学生和员工敞开了大门，提供他们与领先公司、 研究机构和世界一流大</w:t>
      </w:r>
      <w:r>
        <w:rPr>
          <w:color w:val="58595B"/>
          <w:spacing w:val="6"/>
        </w:rPr>
        <w:t xml:space="preserve">学合作的机会。 自 </w:t>
      </w:r>
      <w:r>
        <w:rPr>
          <w:color w:val="58595B"/>
        </w:rPr>
        <w:t>2014</w:t>
      </w:r>
      <w:r>
        <w:rPr>
          <w:color w:val="58595B"/>
          <w:spacing w:val="4"/>
        </w:rPr>
        <w:t xml:space="preserve"> 年以来，</w:t>
      </w:r>
      <w:r>
        <w:rPr>
          <w:color w:val="58595B"/>
        </w:rPr>
        <w:t>UCSI</w:t>
      </w:r>
      <w:r>
        <w:rPr>
          <w:color w:val="58595B"/>
          <w:spacing w:val="3"/>
        </w:rPr>
        <w:t xml:space="preserve"> 的优秀生获选到世界顶尖大学如哈佛大学、伦敦帝国学院、芝</w:t>
      </w:r>
      <w:r>
        <w:rPr>
          <w:color w:val="58595B"/>
        </w:rPr>
        <w:t>加哥大学和清华大学进行具影响力的研究项目。近期 , 一批药剂学的学生更身处加拿大英属哥伦比亚大</w:t>
      </w:r>
      <w:r>
        <w:rPr>
          <w:color w:val="58595B"/>
          <w:w w:val="105"/>
        </w:rPr>
        <w:t>学，进行深入研究。</w:t>
      </w:r>
    </w:p>
    <w:p>
      <w:pPr>
        <w:pStyle w:val="6"/>
        <w:spacing w:line="400" w:lineRule="atLeast"/>
        <w:ind w:left="1417" w:right="1413" w:firstLine="396"/>
        <w:jc w:val="both"/>
      </w:pPr>
      <w:r>
        <w:rPr>
          <w:color w:val="58595B"/>
        </w:rPr>
        <w:t>UCSI 大学持续推动类似的合作项目，致力与常春藤盟校、罗素高教集团、U21</w:t>
      </w:r>
      <w:r>
        <w:rPr>
          <w:color w:val="58595B"/>
          <w:spacing w:val="4"/>
        </w:rPr>
        <w:t xml:space="preserve"> 高校联盟以及澳洲</w:t>
      </w:r>
      <w:r>
        <w:rPr>
          <w:color w:val="58595B"/>
        </w:rPr>
        <w:t>八校联盟内的世界知名大学展开合作。我们拥有来自超过 110</w:t>
      </w:r>
      <w:r>
        <w:rPr>
          <w:color w:val="58595B"/>
          <w:spacing w:val="6"/>
        </w:rPr>
        <w:t xml:space="preserve"> 个国家的 </w:t>
      </w:r>
      <w:r>
        <w:rPr>
          <w:color w:val="58595B"/>
        </w:rPr>
        <w:t>11,000</w:t>
      </w:r>
      <w:r>
        <w:rPr>
          <w:color w:val="58595B"/>
          <w:spacing w:val="9"/>
        </w:rPr>
        <w:t xml:space="preserve"> 多名学生在</w:t>
      </w:r>
      <w:r>
        <w:rPr>
          <w:color w:val="58595B"/>
        </w:rPr>
        <w:t>UCSI</w:t>
      </w:r>
      <w:r>
        <w:rPr>
          <w:color w:val="58595B"/>
          <w:spacing w:val="4"/>
        </w:rPr>
        <w:t xml:space="preserve"> 就读， </w:t>
      </w:r>
      <w:r>
        <w:rPr>
          <w:color w:val="58595B"/>
          <w:spacing w:val="2"/>
        </w:rPr>
        <w:t>使校园成为文化和多样性大熔炉。</w:t>
      </w:r>
      <w:r>
        <w:rPr>
          <w:color w:val="58595B"/>
        </w:rPr>
        <w:t>UCSI</w:t>
      </w:r>
      <w:r>
        <w:rPr>
          <w:color w:val="58595B"/>
          <w:spacing w:val="12"/>
        </w:rPr>
        <w:t xml:space="preserve"> 还与超过 </w:t>
      </w:r>
      <w:r>
        <w:rPr>
          <w:color w:val="58595B"/>
        </w:rPr>
        <w:t>4,200</w:t>
      </w:r>
      <w:r>
        <w:rPr>
          <w:color w:val="58595B"/>
          <w:spacing w:val="2"/>
        </w:rPr>
        <w:t xml:space="preserve"> 家全球各大企业合作，为学生提供结构化的实习项目和就业机会。</w:t>
      </w:r>
    </w:p>
    <w:p>
      <w:pPr>
        <w:pStyle w:val="6"/>
        <w:spacing w:before="120" w:line="343" w:lineRule="auto"/>
        <w:ind w:left="1417" w:right="1413" w:firstLine="396"/>
        <w:jc w:val="both"/>
      </w:pPr>
      <w:r>
        <w:rPr>
          <w:color w:val="58595B"/>
        </w:rPr>
        <w:t>凭借这些独特的优势，UCSI 大学为世界各地的学生提供了极少其他教育机构能给予的优质教育、经验，成就人生的重要决定。</w:t>
      </w:r>
    </w:p>
    <w:p>
      <w:pPr>
        <w:spacing w:after="0" w:line="343" w:lineRule="auto"/>
        <w:jc w:val="both"/>
        <w:sectPr>
          <w:pgSz w:w="11910" w:h="16160"/>
          <w:pgMar w:top="0" w:right="0" w:bottom="280" w:left="0" w:header="720" w:footer="720" w:gutter="0"/>
        </w:sectPr>
      </w:pPr>
    </w:p>
    <w:p>
      <w:pPr>
        <w:pStyle w:val="6"/>
      </w:pPr>
      <w:r>
        <w:pict>
          <v:group id="_x0000_s1079" o:spid="_x0000_s1079" o:spt="203" style="position:absolute;left:0pt;margin-left:-0.35pt;margin-top:-0.35pt;height:220.4pt;width:247.65pt;mso-position-horizontal-relative:page;mso-position-vertical-relative:page;z-index:251680768;mso-width-relative:page;mso-height-relative:page;" coordorigin="-7,-7" coordsize="4953,4408">
            <o:lock v:ext="edit"/>
            <v:shape id="_x0000_s1080" o:spid="_x0000_s1080" style="position:absolute;left:0;top:0;height:4393;width:4938;" filled="f" stroked="t" coordsize="4938,4393" path="m4937,0l1501,3322,0,4392e">
              <v:path arrowok="t"/>
              <v:fill on="f" focussize="0,0"/>
              <v:stroke color="#939598"/>
              <v:imagedata o:title=""/>
              <o:lock v:ext="edit"/>
            </v:shape>
            <v:shape id="_x0000_s1081" o:spid="_x0000_s1081" o:spt="75" type="#_x0000_t75" style="position:absolute;left:0;top:0;height:3346;width:2896;" filled="f" stroked="f" coordsize="21600,21600">
              <v:path/>
              <v:fill on="f" focussize="0,0"/>
              <v:stroke on="f"/>
              <v:imagedata r:id="rId35" o:title=""/>
              <o:lock v:ext="edit" aspectratio="t"/>
            </v:shape>
          </v:group>
        </w:pict>
      </w:r>
    </w:p>
    <w:p>
      <w:pPr>
        <w:pStyle w:val="6"/>
      </w:pPr>
    </w:p>
    <w:p>
      <w:pPr>
        <w:pStyle w:val="6"/>
      </w:pPr>
    </w:p>
    <w:p>
      <w:pPr>
        <w:pStyle w:val="6"/>
        <w:spacing w:before="12"/>
        <w:rPr>
          <w:sz w:val="25"/>
        </w:rPr>
      </w:pPr>
    </w:p>
    <w:p>
      <w:pPr>
        <w:pStyle w:val="6"/>
        <w:ind w:left="8140"/>
      </w:pPr>
      <w:r>
        <w:pict>
          <v:group id="_x0000_s1082" o:spid="_x0000_s1082" o:spt="203" style="height:26.95pt;width:117.4pt;" coordsize="2348,539">
            <o:lock v:ext="edit"/>
            <v:shape id="_x0000_s1083" o:spid="_x0000_s1083" o:spt="75" type="#_x0000_t75" style="position:absolute;left:281;top:202;height:336;width:2067;" filled="f" stroked="f" coordsize="21600,21600">
              <v:path/>
              <v:fill on="f" focussize="0,0"/>
              <v:stroke on="f"/>
              <v:imagedata r:id="rId36" o:title=""/>
              <o:lock v:ext="edit" aspectratio="t"/>
            </v:shape>
            <v:shape id="_x0000_s1084" o:spid="_x0000_s1084" o:spt="75" type="#_x0000_t75" style="position:absolute;left:5;top:0;height:379;width:185;" filled="f" stroked="f" coordsize="21600,21600">
              <v:path/>
              <v:fill on="f" focussize="0,0"/>
              <v:stroke on="f"/>
              <v:imagedata r:id="rId18" o:title=""/>
              <o:lock v:ext="edit" aspectratio="t"/>
            </v:shape>
            <v:shape id="_x0000_s1085" o:spid="_x0000_s1085" o:spt="75" type="#_x0000_t75" style="position:absolute;left:52;top:343;height:135;width:170;" filled="f" stroked="f" coordsize="21600,21600">
              <v:path/>
              <v:fill on="f" focussize="0,0"/>
              <v:stroke on="f"/>
              <v:imagedata r:id="rId19" o:title=""/>
              <o:lock v:ext="edit" aspectratio="t"/>
            </v:shape>
            <v:shape id="_x0000_s1086" o:spid="_x0000_s1086" o:spt="75" type="#_x0000_t75" style="position:absolute;left:0;top:211;height:223;width:205;" filled="f" stroked="f" coordsize="21600,21600">
              <v:path/>
              <v:fill on="f" focussize="0,0"/>
              <v:stroke on="f"/>
              <v:imagedata r:id="rId37" o:title=""/>
              <o:lock v:ext="edit" aspectratio="t"/>
            </v:shape>
            <w10:wrap type="none"/>
            <w10:anchorlock/>
          </v:group>
        </w:pict>
      </w: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spacing w:before="13"/>
        <w:rPr>
          <w:sz w:val="10"/>
        </w:rPr>
      </w:pPr>
      <w:r>
        <w:pict>
          <v:group id="_x0000_s1087" o:spid="_x0000_s1087" o:spt="203" style="position:absolute;left:0pt;margin-left:70.85pt;margin-top:9.6pt;height:40pt;width:245.2pt;mso-position-horizontal-relative:page;mso-wrap-distance-bottom:0pt;mso-wrap-distance-top:0pt;z-index:-251637760;mso-width-relative:page;mso-height-relative:page;" coordorigin="1417,192" coordsize="4904,800">
            <o:lock v:ext="edit"/>
            <v:rect id="_x0000_s1088" o:spid="_x0000_s1088" o:spt="1" style="position:absolute;left:1417;top:292;height:599;width:4904;" fillcolor="#F5821F" filled="t" stroked="f" coordsize="21600,21600">
              <v:path/>
              <v:fill on="t" focussize="0,0"/>
              <v:stroke on="f"/>
              <v:imagedata o:title=""/>
              <o:lock v:ext="edit"/>
            </v:rect>
            <v:shape id="_x0000_s1089" o:spid="_x0000_s1089" o:spt="202" type="#_x0000_t202" style="position:absolute;left:1417;top:192;height:800;width:4904;" filled="f" stroked="f" coordsize="21600,21600">
              <v:path/>
              <v:fill on="f" focussize="0,0"/>
              <v:stroke on="f" joinstyle="miter"/>
              <v:imagedata o:title=""/>
              <o:lock v:ext="edit"/>
              <v:textbox inset="0mm,0mm,0mm,0mm">
                <w:txbxContent>
                  <w:p>
                    <w:pPr>
                      <w:spacing w:before="226"/>
                      <w:ind w:left="198" w:right="0" w:firstLine="0"/>
                      <w:jc w:val="left"/>
                      <w:rPr>
                        <w:sz w:val="28"/>
                      </w:rPr>
                    </w:pPr>
                    <w:r>
                      <w:rPr>
                        <w:color w:val="FFFFFF"/>
                        <w:w w:val="105"/>
                        <w:sz w:val="28"/>
                      </w:rPr>
                      <w:t>UCSI 大学提供超过 100 项学术课程</w:t>
                    </w:r>
                  </w:p>
                </w:txbxContent>
              </v:textbox>
            </v:shape>
            <w10:wrap type="topAndBottom"/>
          </v:group>
        </w:pict>
      </w:r>
    </w:p>
    <w:p>
      <w:pPr>
        <w:spacing w:before="213" w:line="218" w:lineRule="auto"/>
        <w:ind w:left="1417" w:right="6722" w:firstLine="0"/>
        <w:jc w:val="left"/>
        <w:rPr>
          <w:rFonts w:hint="eastAsia" w:ascii="Microsoft JhengHei" w:eastAsia="Microsoft JhengHei"/>
          <w:b/>
          <w:sz w:val="24"/>
        </w:rPr>
      </w:pPr>
      <w:r>
        <w:rPr>
          <w:rFonts w:hint="eastAsia" w:ascii="Microsoft JhengHei" w:eastAsia="Microsoft JhengHei"/>
          <w:b/>
          <w:color w:val="F5821F"/>
          <w:sz w:val="24"/>
        </w:rPr>
        <w:t>医药 | 药剂 | 工程 | 应用科学 | 商业 | 资讯科技 | 建筑 | 社会科学 | 音乐 | 礼待与旅游管理 | 艺术与设计</w:t>
      </w:r>
    </w:p>
    <w:p>
      <w:pPr>
        <w:pStyle w:val="6"/>
        <w:spacing w:before="407" w:line="343" w:lineRule="auto"/>
        <w:ind w:left="1417" w:right="1315" w:firstLine="396"/>
      </w:pPr>
      <w:r>
        <w:pict>
          <v:group id="_x0000_s1090" o:spid="_x0000_s1090" o:spt="203" style="position:absolute;left:0pt;margin-left:392.55pt;margin-top:-178.25pt;height:127.5pt;width:123.2pt;mso-position-horizontal-relative:page;z-index:251679744;mso-width-relative:page;mso-height-relative:page;" coordorigin="7852,-3565" coordsize="2464,2550">
            <o:lock v:ext="edit"/>
            <v:shape id="_x0000_s1091" o:spid="_x0000_s1091" style="position:absolute;left:7851;top:-3566;height:738;width:764;" fillcolor="#E6E7E8" filled="t" stroked="f" coordorigin="7852,-3565" coordsize="764,738" path="m8234,-3565l8157,-3558,8085,-3536,8020,-3502,7964,-3457,7917,-3402,7882,-3340,7860,-3270,7852,-3196,7860,-3122,7882,-3053,7917,-2990,7964,-2935,8020,-2890,8085,-2856,8157,-2835,8234,-2827,8311,-2835,8382,-2856,8447,-2890,8504,-2935,8550,-2990,8585,-3053,8608,-3122,8615,-3196,8608,-3270,8585,-3340,8550,-3402,8504,-3457,8447,-3502,8382,-3536,8311,-3558,8234,-3565xe">
              <v:path arrowok="t"/>
              <v:fill on="t" focussize="0,0"/>
              <v:stroke on="f"/>
              <v:imagedata o:title=""/>
              <o:lock v:ext="edit"/>
            </v:shape>
            <v:shape id="_x0000_s1092" o:spid="_x0000_s1092" o:spt="75" type="#_x0000_t75" style="position:absolute;left:8503;top:-2828;height:1812;width:1812;" filled="f" stroked="f" coordsize="21600,21600">
              <v:path/>
              <v:fill on="f" focussize="0,0"/>
              <v:stroke on="f"/>
              <v:imagedata r:id="rId38" o:title=""/>
              <o:lock v:ext="edit" aspectratio="t"/>
            </v:shape>
          </v:group>
        </w:pict>
      </w:r>
      <w:r>
        <w:pict>
          <v:group id="_x0000_s1093" o:spid="_x0000_s1093" o:spt="203" style="position:absolute;left:0pt;margin-left:0pt;margin-top:227.3pt;height:164.45pt;width:595.3pt;mso-position-horizontal-relative:page;z-index:251682816;mso-width-relative:page;mso-height-relative:page;" coordorigin="0,4547" coordsize="11906,3289">
            <o:lock v:ext="edit"/>
            <v:rect id="_x0000_s1094" o:spid="_x0000_s1094" o:spt="1" style="position:absolute;left:0;top:4546;height:3289;width:11906;" fillcolor="#FFE6CA" filled="t" stroked="f" coordsize="21600,21600">
              <v:path/>
              <v:fill on="t" focussize="0,0"/>
              <v:stroke on="f"/>
              <v:imagedata o:title=""/>
              <o:lock v:ext="edit"/>
            </v:rect>
            <v:shape id="_x0000_s1095" o:spid="_x0000_s1095" o:spt="202" type="#_x0000_t202" style="position:absolute;left:0;top:4546;height:3289;width:11906;" filled="f" stroked="f" coordsize="21600,21600">
              <v:path/>
              <v:fill on="f" focussize="0,0"/>
              <v:stroke on="f" joinstyle="miter"/>
              <v:imagedata o:title=""/>
              <o:lock v:ext="edit"/>
              <v:textbox inset="0mm,0mm,0mm,0mm">
                <w:txbxContent>
                  <w:p>
                    <w:pPr>
                      <w:spacing w:before="193"/>
                      <w:ind w:left="1417" w:right="0" w:firstLine="0"/>
                      <w:jc w:val="left"/>
                      <w:rPr>
                        <w:rFonts w:hint="eastAsia" w:ascii="Microsoft JhengHei" w:eastAsia="Microsoft JhengHei"/>
                        <w:b/>
                        <w:sz w:val="20"/>
                      </w:rPr>
                    </w:pPr>
                    <w:r>
                      <w:rPr>
                        <w:rFonts w:hint="eastAsia" w:ascii="Microsoft JhengHei" w:eastAsia="Microsoft JhengHei"/>
                        <w:b/>
                        <w:color w:val="58595B"/>
                        <w:sz w:val="20"/>
                      </w:rPr>
                      <w:t>UCSI 大学坚持卓越、独特、自由的办学模式，正朝世界最优秀的大学迅速迈进</w:t>
                    </w:r>
                  </w:p>
                  <w:p>
                    <w:pPr>
                      <w:spacing w:before="432" w:line="261" w:lineRule="auto"/>
                      <w:ind w:left="1417" w:right="1412" w:firstLine="0"/>
                      <w:jc w:val="left"/>
                      <w:rPr>
                        <w:rFonts w:hint="eastAsia" w:ascii="Microsoft JhengHei" w:eastAsia="Microsoft JhengHei"/>
                        <w:b/>
                        <w:sz w:val="20"/>
                      </w:rPr>
                    </w:pPr>
                    <w:r>
                      <w:rPr>
                        <w:rFonts w:hint="eastAsia" w:ascii="Microsoft JhengHei" w:eastAsia="Microsoft JhengHei"/>
                        <w:b/>
                        <w:color w:val="58595B"/>
                        <w:sz w:val="20"/>
                      </w:rPr>
                      <w:t>UCSI 大学商业与资讯科学学院（FoBIS）是在 UCSI 大学生报读人数最大的学院之一。培养出的学生均为企业领导或社会精英，遍及世界各大跨国公司。</w:t>
                    </w:r>
                  </w:p>
                  <w:p>
                    <w:pPr>
                      <w:spacing w:before="399" w:line="261" w:lineRule="auto"/>
                      <w:ind w:left="1417" w:right="1315" w:firstLine="0"/>
                      <w:jc w:val="left"/>
                      <w:rPr>
                        <w:rFonts w:hint="eastAsia" w:ascii="Microsoft JhengHei" w:eastAsia="Microsoft JhengHei"/>
                        <w:b/>
                        <w:sz w:val="20"/>
                      </w:rPr>
                    </w:pPr>
                    <w:r>
                      <w:rPr>
                        <w:rFonts w:hint="eastAsia" w:ascii="Microsoft JhengHei" w:eastAsia="Microsoft JhengHei"/>
                        <w:b/>
                        <w:color w:val="58595B"/>
                        <w:w w:val="98"/>
                        <w:sz w:val="20"/>
                      </w:rPr>
                      <w:t>U</w:t>
                    </w:r>
                    <w:r>
                      <w:rPr>
                        <w:rFonts w:hint="eastAsia" w:ascii="Microsoft JhengHei" w:eastAsia="Microsoft JhengHei"/>
                        <w:b/>
                        <w:color w:val="58595B"/>
                        <w:spacing w:val="-7"/>
                        <w:w w:val="98"/>
                        <w:sz w:val="20"/>
                      </w:rPr>
                      <w:t>C</w:t>
                    </w:r>
                    <w:r>
                      <w:rPr>
                        <w:rFonts w:hint="eastAsia" w:ascii="Microsoft JhengHei" w:eastAsia="Microsoft JhengHei"/>
                        <w:b/>
                        <w:color w:val="58595B"/>
                        <w:w w:val="107"/>
                        <w:sz w:val="20"/>
                      </w:rPr>
                      <w:t>S</w:t>
                    </w:r>
                    <w:r>
                      <w:rPr>
                        <w:rFonts w:hint="eastAsia" w:ascii="Microsoft JhengHei" w:eastAsia="Microsoft JhengHei"/>
                        <w:b/>
                        <w:color w:val="58595B"/>
                        <w:spacing w:val="26"/>
                        <w:w w:val="107"/>
                        <w:sz w:val="20"/>
                      </w:rPr>
                      <w:t>I</w:t>
                    </w:r>
                    <w:r>
                      <w:rPr>
                        <w:rFonts w:hint="eastAsia" w:ascii="Microsoft JhengHei" w:eastAsia="Microsoft JhengHei"/>
                        <w:b/>
                        <w:color w:val="58595B"/>
                        <w:spacing w:val="-10"/>
                        <w:sz w:val="20"/>
                      </w:rPr>
                      <w:t>大学商业与资讯科学院</w:t>
                    </w:r>
                    <w:r>
                      <w:rPr>
                        <w:rFonts w:hint="eastAsia" w:ascii="Microsoft JhengHei" w:eastAsia="Microsoft JhengHei"/>
                        <w:b/>
                        <w:color w:val="58595B"/>
                        <w:w w:val="102"/>
                        <w:sz w:val="20"/>
                      </w:rPr>
                      <w:t>（</w:t>
                    </w:r>
                    <w:r>
                      <w:rPr>
                        <w:rFonts w:hint="eastAsia" w:ascii="Microsoft JhengHei" w:eastAsia="Microsoft JhengHei"/>
                        <w:b/>
                        <w:color w:val="58595B"/>
                        <w:spacing w:val="-4"/>
                        <w:w w:val="102"/>
                        <w:sz w:val="20"/>
                      </w:rPr>
                      <w:t>F</w:t>
                    </w:r>
                    <w:r>
                      <w:rPr>
                        <w:rFonts w:hint="eastAsia" w:ascii="Microsoft JhengHei" w:eastAsia="Microsoft JhengHei"/>
                        <w:b/>
                        <w:color w:val="58595B"/>
                        <w:w w:val="103"/>
                        <w:sz w:val="20"/>
                      </w:rPr>
                      <w:t>oBIS</w:t>
                    </w:r>
                    <w:r>
                      <w:rPr>
                        <w:rFonts w:hint="eastAsia" w:ascii="Microsoft JhengHei" w:eastAsia="Microsoft JhengHei"/>
                        <w:b/>
                        <w:color w:val="58595B"/>
                        <w:spacing w:val="-96"/>
                        <w:sz w:val="20"/>
                      </w:rPr>
                      <w:t>）</w:t>
                    </w:r>
                    <w:r>
                      <w:rPr>
                        <w:rFonts w:hint="eastAsia" w:ascii="Microsoft JhengHei" w:eastAsia="Microsoft JhengHei"/>
                        <w:b/>
                        <w:color w:val="58595B"/>
                        <w:spacing w:val="-8"/>
                        <w:sz w:val="20"/>
                      </w:rPr>
                      <w:t>拥有世界最高水准的学术水平，可向学员提供不断创新的高阶课程，</w:t>
                    </w:r>
                    <w:r>
                      <w:rPr>
                        <w:rFonts w:hint="eastAsia" w:ascii="Microsoft JhengHei" w:eastAsia="Microsoft JhengHei"/>
                        <w:b/>
                        <w:color w:val="58595B"/>
                        <w:sz w:val="20"/>
                      </w:rPr>
                      <w:t>拥有非常高的国际声誉。</w:t>
                    </w:r>
                  </w:p>
                </w:txbxContent>
              </v:textbox>
            </v:shape>
          </v:group>
        </w:pict>
      </w:r>
      <w:r>
        <w:rPr>
          <w:color w:val="58595B"/>
        </w:rPr>
        <w:t>UCSI</w:t>
      </w:r>
      <w:r>
        <w:rPr>
          <w:color w:val="58595B"/>
          <w:spacing w:val="6"/>
        </w:rPr>
        <w:t xml:space="preserve"> 大学成立于</w:t>
      </w:r>
      <w:r>
        <w:rPr>
          <w:color w:val="58595B"/>
        </w:rPr>
        <w:t>1986</w:t>
      </w:r>
      <w:r>
        <w:rPr>
          <w:color w:val="58595B"/>
          <w:spacing w:val="-15"/>
        </w:rPr>
        <w:t xml:space="preserve"> 年，为马来西亚顶尖的高等学府之一，分别在吉隆坡、丁加奴和古晋设有分校， </w:t>
      </w:r>
      <w:r>
        <w:rPr>
          <w:color w:val="58595B"/>
        </w:rPr>
        <w:t>以 “无畏、坚毅、诚信和精进” 为办学原则。据最新的 QS 世界大学排名，思特雅大学全球排名 442， 马来西亚第六（前五所大学均为马来西亚公立大学），是中国教育部公布承认的海外大学之一，其资质可登陆中国教育部涉外监管信息网查询（</w:t>
      </w:r>
      <w:r>
        <w:fldChar w:fldCharType="begin"/>
      </w:r>
      <w:r>
        <w:instrText xml:space="preserve"> HYPERLINK "http://www.jsj.edu.cn/" \h </w:instrText>
      </w:r>
      <w:r>
        <w:fldChar w:fldCharType="separate"/>
      </w:r>
      <w:r>
        <w:rPr>
          <w:color w:val="58595B"/>
        </w:rPr>
        <w:t>www.jsj.edu.cn</w:t>
      </w:r>
      <w:r>
        <w:rPr>
          <w:color w:val="58595B"/>
        </w:rPr>
        <w:fldChar w:fldCharType="end"/>
      </w:r>
      <w:r>
        <w:rPr>
          <w:color w:val="58595B"/>
        </w:rPr>
        <w:t xml:space="preserve">）。思特雅大学（UCSI）是马来西亚一流的国    </w:t>
      </w:r>
      <w:r>
        <w:rPr>
          <w:color w:val="58595B"/>
          <w:spacing w:val="-7"/>
        </w:rPr>
        <w:t>际大学，有着“花园校园”的美称。她坐落于马来西亚首都吉隆坡市的心脏地区康乐花园，处交通便利、</w:t>
      </w:r>
      <w:r>
        <w:rPr>
          <w:color w:val="58595B"/>
          <w:spacing w:val="-5"/>
        </w:rPr>
        <w:t>商业繁华的黄金地段，有校车往返于南北校区、学生宿舍及教学楼之间。校园内有大型综合楼、咨询楼、</w:t>
      </w:r>
      <w:r>
        <w:rPr>
          <w:color w:val="58595B"/>
        </w:rPr>
        <w:t>学术楼和学生公寓，以及篮球场、羽毛球场、排球场、体育场、大型会议室、音乐教学设备、语音室、图书馆、学生活动中心、工程实验室、药剂实验室、电脑实验室及应用科学实验室等大型文化体育和教</w:t>
      </w:r>
      <w:r>
        <w:rPr>
          <w:color w:val="58595B"/>
          <w:spacing w:val="1"/>
        </w:rPr>
        <w:t xml:space="preserve">学实验场所，校园外并配备有多达一千张病床的 </w:t>
      </w:r>
      <w:r>
        <w:rPr>
          <w:color w:val="58595B"/>
        </w:rPr>
        <w:t>UCSI</w:t>
      </w:r>
      <w:r>
        <w:rPr>
          <w:color w:val="58595B"/>
          <w:spacing w:val="1"/>
        </w:rPr>
        <w:t xml:space="preserve"> 大学附属医院。总校在校学生 </w:t>
      </w:r>
      <w:r>
        <w:rPr>
          <w:color w:val="58595B"/>
        </w:rPr>
        <w:t>12000</w:t>
      </w:r>
      <w:r>
        <w:rPr>
          <w:color w:val="58595B"/>
          <w:spacing w:val="3"/>
        </w:rPr>
        <w:t xml:space="preserve"> 多人，其中</w:t>
      </w:r>
      <w:r>
        <w:rPr>
          <w:color w:val="58595B"/>
          <w:spacing w:val="2"/>
        </w:rPr>
        <w:t xml:space="preserve">中国学生近 </w:t>
      </w:r>
      <w:r>
        <w:rPr>
          <w:color w:val="58595B"/>
        </w:rPr>
        <w:t>800 多人，其它学生来自全球 110 多个国家和地区，是一所名副其实的国际大学。</w:t>
      </w:r>
    </w:p>
    <w:p>
      <w:pPr>
        <w:spacing w:after="0" w:line="343" w:lineRule="auto"/>
        <w:sectPr>
          <w:pgSz w:w="11910" w:h="16160"/>
          <w:pgMar w:top="0" w:right="0" w:bottom="280" w:left="0" w:header="720" w:footer="720" w:gutter="0"/>
        </w:sectPr>
      </w:pPr>
    </w:p>
    <w:p>
      <w:pPr>
        <w:pStyle w:val="6"/>
        <w:rPr>
          <w:rFonts w:ascii="Times New Roman"/>
        </w:rPr>
      </w:pPr>
      <w:r>
        <w:pict>
          <v:group id="_x0000_s1096" o:spid="_x0000_s1096" o:spt="203" style="position:absolute;left:0pt;margin-left:0pt;margin-top:124pt;height:201.3pt;width:595.3pt;mso-position-horizontal-relative:page;mso-position-vertical-relative:page;z-index:251686912;mso-width-relative:page;mso-height-relative:page;" coordorigin="0,2480" coordsize="11906,4026">
            <o:lock v:ext="edit"/>
            <v:shape id="_x0000_s1097" o:spid="_x0000_s1097" o:spt="75" type="#_x0000_t75" style="position:absolute;left:0;top:2480;height:4026;width:5783;" filled="f" stroked="f" coordsize="21600,21600">
              <v:path/>
              <v:fill on="f" focussize="0,0"/>
              <v:stroke on="f"/>
              <v:imagedata r:id="rId39" o:title=""/>
              <o:lock v:ext="edit" aspectratio="t"/>
            </v:shape>
            <v:shape id="_x0000_s1098" o:spid="_x0000_s1098" o:spt="75" type="#_x0000_t75" style="position:absolute;left:5782;top:2480;height:4026;width:6123;" filled="f" stroked="f" coordsize="21600,21600">
              <v:path/>
              <v:fill on="f" focussize="0,0"/>
              <v:stroke on="f"/>
              <v:imagedata r:id="rId40" o:title=""/>
              <o:lock v:ext="edit" aspectratio="t"/>
            </v:shape>
            <v:shape id="_x0000_s1099" o:spid="_x0000_s1099" o:spt="202" type="#_x0000_t202" style="position:absolute;left:0;top:2480;height:4026;width:11906;" filled="f" stroked="f" coordsize="21600,21600">
              <v:path/>
              <v:fill on="f" focussize="0,0"/>
              <v:stroke on="f" joinstyle="miter"/>
              <v:imagedata o:title=""/>
              <o:lock v:ext="edit"/>
              <v:textbox inset="0mm,0mm,0mm,0mm">
                <w:txbxContent>
                  <w:p>
                    <w:pPr>
                      <w:spacing w:before="234"/>
                      <w:ind w:left="1417" w:right="0" w:firstLine="0"/>
                      <w:jc w:val="left"/>
                      <w:rPr>
                        <w:rFonts w:hint="eastAsia" w:ascii="微软雅黑" w:eastAsia="微软雅黑"/>
                        <w:sz w:val="32"/>
                      </w:rPr>
                    </w:pPr>
                    <w:r>
                      <w:rPr>
                        <w:rFonts w:hint="eastAsia" w:ascii="微软雅黑" w:eastAsia="微软雅黑"/>
                        <w:color w:val="FFFFFF"/>
                        <w:sz w:val="32"/>
                      </w:rPr>
                      <w:t>项目愿景</w:t>
                    </w:r>
                  </w:p>
                  <w:p>
                    <w:pPr>
                      <w:spacing w:before="177"/>
                      <w:ind w:left="1417" w:right="0" w:firstLine="0"/>
                      <w:jc w:val="left"/>
                      <w:rPr>
                        <w:rFonts w:hint="eastAsia" w:ascii="Microsoft JhengHei" w:eastAsia="Microsoft JhengHei"/>
                        <w:b/>
                        <w:sz w:val="28"/>
                      </w:rPr>
                    </w:pPr>
                    <w:r>
                      <w:rPr>
                        <w:rFonts w:hint="eastAsia" w:ascii="Microsoft JhengHei" w:eastAsia="Microsoft JhengHei"/>
                        <w:b/>
                        <w:color w:val="FFFFFF"/>
                        <w:sz w:val="28"/>
                      </w:rPr>
                      <w:t>不设门槛的深造途径，轻松入学！</w:t>
                    </w:r>
                  </w:p>
                  <w:p>
                    <w:pPr>
                      <w:spacing w:before="140" w:line="400" w:lineRule="atLeast"/>
                      <w:ind w:left="1417" w:right="6393" w:firstLine="396"/>
                      <w:jc w:val="both"/>
                      <w:rPr>
                        <w:sz w:val="20"/>
                      </w:rPr>
                    </w:pPr>
                    <w:r>
                      <w:rPr>
                        <w:color w:val="FFFFFF"/>
                        <w:sz w:val="20"/>
                      </w:rPr>
                      <w:t>为学生提供在 UCSI 大学学习的机会，学校拥有国际化的校园文化，享受英联邦教育。</w:t>
                    </w:r>
                  </w:p>
                  <w:p>
                    <w:pPr>
                      <w:spacing w:before="120" w:line="343" w:lineRule="auto"/>
                      <w:ind w:left="1417" w:right="6394" w:firstLine="396"/>
                      <w:jc w:val="both"/>
                      <w:rPr>
                        <w:sz w:val="20"/>
                      </w:rPr>
                    </w:pPr>
                    <w:r>
                      <w:rPr>
                        <w:color w:val="FFFFFF"/>
                        <w:sz w:val="20"/>
                      </w:rPr>
                      <w:t>为需要获得博士学位并希望在 UCSI 大学学习的各行业的有志学生，提供国际学位衔接帮助。</w:t>
                    </w:r>
                  </w:p>
                </w:txbxContent>
              </v:textbox>
            </v:shape>
          </v:group>
        </w:pict>
      </w:r>
    </w:p>
    <w:p>
      <w:pPr>
        <w:pStyle w:val="6"/>
        <w:rPr>
          <w:rFonts w:ascii="Times New Roman"/>
        </w:rPr>
      </w:pPr>
    </w:p>
    <w:p>
      <w:pPr>
        <w:pStyle w:val="6"/>
        <w:rPr>
          <w:rFonts w:ascii="Times New Roman"/>
        </w:rPr>
      </w:pPr>
    </w:p>
    <w:p>
      <w:pPr>
        <w:pStyle w:val="6"/>
        <w:rPr>
          <w:rFonts w:ascii="Times New Roman"/>
        </w:rPr>
      </w:pPr>
    </w:p>
    <w:p>
      <w:pPr>
        <w:pStyle w:val="6"/>
        <w:rPr>
          <w:rFonts w:ascii="Times New Roman"/>
        </w:rPr>
      </w:pPr>
    </w:p>
    <w:p>
      <w:pPr>
        <w:pStyle w:val="6"/>
        <w:rPr>
          <w:rFonts w:ascii="Times New Roman"/>
        </w:rPr>
      </w:pPr>
    </w:p>
    <w:p>
      <w:pPr>
        <w:pStyle w:val="6"/>
        <w:rPr>
          <w:rFonts w:ascii="Times New Roman"/>
        </w:rPr>
      </w:pPr>
    </w:p>
    <w:p>
      <w:pPr>
        <w:pStyle w:val="6"/>
        <w:rPr>
          <w:rFonts w:ascii="Times New Roman"/>
        </w:rPr>
      </w:pPr>
    </w:p>
    <w:p>
      <w:pPr>
        <w:pStyle w:val="6"/>
        <w:rPr>
          <w:rFonts w:ascii="Times New Roman"/>
        </w:rPr>
      </w:pPr>
    </w:p>
    <w:p>
      <w:pPr>
        <w:pStyle w:val="6"/>
        <w:rPr>
          <w:rFonts w:ascii="Times New Roman"/>
        </w:rPr>
      </w:pPr>
    </w:p>
    <w:p>
      <w:pPr>
        <w:pStyle w:val="6"/>
        <w:rPr>
          <w:rFonts w:ascii="Times New Roman"/>
        </w:rPr>
      </w:pPr>
    </w:p>
    <w:p>
      <w:pPr>
        <w:pStyle w:val="6"/>
        <w:rPr>
          <w:rFonts w:ascii="Times New Roman"/>
        </w:rPr>
      </w:pPr>
    </w:p>
    <w:p>
      <w:pPr>
        <w:pStyle w:val="6"/>
        <w:rPr>
          <w:rFonts w:ascii="Times New Roman"/>
        </w:rPr>
      </w:pPr>
    </w:p>
    <w:p>
      <w:pPr>
        <w:pStyle w:val="6"/>
        <w:rPr>
          <w:rFonts w:ascii="Times New Roman"/>
        </w:rPr>
      </w:pPr>
    </w:p>
    <w:p>
      <w:pPr>
        <w:pStyle w:val="6"/>
        <w:rPr>
          <w:rFonts w:ascii="Times New Roman"/>
        </w:rPr>
      </w:pPr>
    </w:p>
    <w:p>
      <w:pPr>
        <w:pStyle w:val="6"/>
        <w:rPr>
          <w:rFonts w:ascii="Times New Roman"/>
        </w:rPr>
      </w:pPr>
    </w:p>
    <w:p>
      <w:pPr>
        <w:pStyle w:val="6"/>
        <w:rPr>
          <w:rFonts w:ascii="Times New Roman"/>
        </w:rPr>
      </w:pPr>
    </w:p>
    <w:p>
      <w:pPr>
        <w:pStyle w:val="6"/>
        <w:rPr>
          <w:rFonts w:ascii="Times New Roman"/>
        </w:rPr>
      </w:pPr>
    </w:p>
    <w:p>
      <w:pPr>
        <w:pStyle w:val="6"/>
        <w:rPr>
          <w:rFonts w:ascii="Times New Roman"/>
        </w:rPr>
      </w:pPr>
    </w:p>
    <w:p>
      <w:pPr>
        <w:pStyle w:val="6"/>
        <w:rPr>
          <w:rFonts w:ascii="Times New Roman"/>
        </w:rPr>
      </w:pPr>
    </w:p>
    <w:p>
      <w:pPr>
        <w:pStyle w:val="6"/>
        <w:rPr>
          <w:rFonts w:ascii="Times New Roman"/>
        </w:rPr>
      </w:pPr>
    </w:p>
    <w:p>
      <w:pPr>
        <w:pStyle w:val="6"/>
        <w:rPr>
          <w:rFonts w:ascii="Times New Roman"/>
        </w:rPr>
      </w:pPr>
    </w:p>
    <w:p>
      <w:pPr>
        <w:pStyle w:val="6"/>
        <w:rPr>
          <w:rFonts w:ascii="Times New Roman"/>
        </w:rPr>
      </w:pPr>
    </w:p>
    <w:p>
      <w:pPr>
        <w:pStyle w:val="6"/>
        <w:spacing w:before="6" w:after="1"/>
        <w:rPr>
          <w:rFonts w:ascii="Times New Roman"/>
        </w:rPr>
      </w:pPr>
    </w:p>
    <w:p>
      <w:pPr>
        <w:pStyle w:val="6"/>
        <w:ind w:left="1417"/>
        <w:rPr>
          <w:rFonts w:ascii="Times New Roman"/>
        </w:rPr>
      </w:pPr>
      <w:r>
        <w:rPr>
          <w:rFonts w:ascii="Times New Roman"/>
        </w:rPr>
        <w:pict>
          <v:group id="_x0000_s1100" o:spid="_x0000_s1100" o:spt="203" style="height:35.45pt;width:453.55pt;" coordsize="9071,709">
            <o:lock v:ext="edit"/>
            <v:shape id="_x0000_s1101" o:spid="_x0000_s1101" o:spt="75" type="#_x0000_t75" style="position:absolute;left:0;top:0;height:709;width:9071;" filled="f" stroked="f" coordsize="21600,21600">
              <v:path/>
              <v:fill on="f" focussize="0,0"/>
              <v:stroke on="f"/>
              <v:imagedata r:id="rId41" o:title=""/>
              <o:lock v:ext="edit" aspectratio="t"/>
            </v:shape>
            <v:shape id="_x0000_s1102" o:spid="_x0000_s1102" o:spt="202" type="#_x0000_t202" style="position:absolute;left:0;top:0;height:709;width:9071;" filled="f" stroked="f" coordsize="21600,21600">
              <v:path/>
              <v:fill on="f" focussize="0,0"/>
              <v:stroke on="f" joinstyle="miter"/>
              <v:imagedata o:title=""/>
              <o:lock v:ext="edit"/>
              <v:textbox inset="0mm,0mm,0mm,0mm">
                <w:txbxContent>
                  <w:p>
                    <w:pPr>
                      <w:spacing w:before="46"/>
                      <w:ind w:left="3875" w:right="3875" w:firstLine="0"/>
                      <w:jc w:val="center"/>
                      <w:rPr>
                        <w:rFonts w:hint="eastAsia" w:ascii="微软雅黑" w:eastAsia="微软雅黑"/>
                        <w:sz w:val="32"/>
                      </w:rPr>
                    </w:pPr>
                    <w:r>
                      <w:rPr>
                        <w:rFonts w:hint="eastAsia" w:ascii="微软雅黑" w:eastAsia="微软雅黑"/>
                        <w:color w:val="FFFFFF"/>
                        <w:sz w:val="32"/>
                      </w:rPr>
                      <w:t>项目优势</w:t>
                    </w:r>
                  </w:p>
                </w:txbxContent>
              </v:textbox>
            </v:shape>
            <w10:wrap type="none"/>
            <w10:anchorlock/>
          </v:group>
        </w:pict>
      </w:r>
    </w:p>
    <w:p>
      <w:pPr>
        <w:pStyle w:val="6"/>
        <w:spacing w:before="10"/>
        <w:rPr>
          <w:rFonts w:ascii="Times New Roman"/>
          <w:sz w:val="10"/>
        </w:rPr>
      </w:pPr>
    </w:p>
    <w:tbl>
      <w:tblPr>
        <w:tblStyle w:val="7"/>
        <w:tblW w:w="0" w:type="auto"/>
        <w:tblInd w:w="142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984"/>
        <w:gridCol w:w="70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50" w:hRule="atLeast"/>
        </w:trPr>
        <w:tc>
          <w:tcPr>
            <w:tcW w:w="1984" w:type="dxa"/>
            <w:tcBorders>
              <w:bottom w:val="single" w:color="FFFFFF" w:sz="50" w:space="0"/>
            </w:tcBorders>
            <w:shd w:val="clear" w:color="auto" w:fill="ABE1FA"/>
          </w:tcPr>
          <w:p>
            <w:pPr>
              <w:pStyle w:val="11"/>
              <w:spacing w:before="156"/>
              <w:ind w:left="432"/>
              <w:rPr>
                <w:rFonts w:hint="eastAsia" w:ascii="微软雅黑" w:eastAsia="微软雅黑"/>
                <w:b/>
                <w:sz w:val="28"/>
              </w:rPr>
            </w:pPr>
            <w:r>
              <w:rPr>
                <w:rFonts w:hint="eastAsia" w:ascii="微软雅黑" w:eastAsia="微软雅黑"/>
                <w:b/>
                <w:color w:val="414042"/>
                <w:sz w:val="28"/>
              </w:rPr>
              <w:t>无需联考</w:t>
            </w:r>
          </w:p>
        </w:tc>
        <w:tc>
          <w:tcPr>
            <w:tcW w:w="7086" w:type="dxa"/>
            <w:tcBorders>
              <w:bottom w:val="single" w:color="FFFFFF" w:sz="50" w:space="0"/>
            </w:tcBorders>
            <w:shd w:val="clear" w:color="auto" w:fill="F9C0C7"/>
          </w:tcPr>
          <w:p>
            <w:pPr>
              <w:pStyle w:val="11"/>
              <w:spacing w:before="301"/>
              <w:ind w:left="198"/>
              <w:rPr>
                <w:rFonts w:hint="eastAsia" w:ascii="PMingLiU" w:eastAsia="PMingLiU"/>
                <w:sz w:val="20"/>
              </w:rPr>
            </w:pPr>
            <w:r>
              <w:rPr>
                <w:rFonts w:hint="eastAsia" w:ascii="PMingLiU" w:eastAsia="PMingLiU"/>
                <w:color w:val="4C4D4F"/>
                <w:sz w:val="20"/>
              </w:rPr>
              <w:t>不需要参加全国统一考试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50" w:hRule="atLeast"/>
        </w:trPr>
        <w:tc>
          <w:tcPr>
            <w:tcW w:w="1984" w:type="dxa"/>
            <w:tcBorders>
              <w:top w:val="single" w:color="FFFFFF" w:sz="50" w:space="0"/>
              <w:bottom w:val="single" w:color="FFFFFF" w:sz="50" w:space="0"/>
            </w:tcBorders>
            <w:shd w:val="clear" w:color="auto" w:fill="F9C0C7"/>
          </w:tcPr>
          <w:p>
            <w:pPr>
              <w:pStyle w:val="11"/>
              <w:spacing w:before="156"/>
              <w:ind w:left="432"/>
              <w:rPr>
                <w:rFonts w:hint="eastAsia" w:ascii="微软雅黑" w:eastAsia="微软雅黑"/>
                <w:b/>
                <w:sz w:val="28"/>
              </w:rPr>
            </w:pPr>
            <w:r>
              <w:rPr>
                <w:rFonts w:hint="eastAsia" w:ascii="微软雅黑" w:eastAsia="微软雅黑"/>
                <w:b/>
                <w:color w:val="414042"/>
                <w:sz w:val="28"/>
              </w:rPr>
              <w:t>在职学习</w:t>
            </w:r>
          </w:p>
        </w:tc>
        <w:tc>
          <w:tcPr>
            <w:tcW w:w="7086" w:type="dxa"/>
            <w:tcBorders>
              <w:top w:val="single" w:color="FFFFFF" w:sz="50" w:space="0"/>
              <w:bottom w:val="single" w:color="FFFFFF" w:sz="50" w:space="0"/>
            </w:tcBorders>
            <w:shd w:val="clear" w:color="auto" w:fill="ABE1FA"/>
          </w:tcPr>
          <w:p>
            <w:pPr>
              <w:pStyle w:val="11"/>
              <w:spacing w:before="301"/>
              <w:ind w:left="198"/>
              <w:rPr>
                <w:rFonts w:hint="eastAsia" w:ascii="PMingLiU" w:eastAsia="PMingLiU"/>
                <w:sz w:val="20"/>
              </w:rPr>
            </w:pPr>
            <w:r>
              <w:rPr>
                <w:rFonts w:hint="eastAsia" w:ascii="PMingLiU" w:eastAsia="PMingLiU"/>
                <w:color w:val="4C4D4F"/>
                <w:sz w:val="20"/>
              </w:rPr>
              <w:t>利用假期集中授课，工作学习两不误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50" w:hRule="atLeast"/>
        </w:trPr>
        <w:tc>
          <w:tcPr>
            <w:tcW w:w="1984" w:type="dxa"/>
            <w:tcBorders>
              <w:top w:val="single" w:color="FFFFFF" w:sz="50" w:space="0"/>
              <w:bottom w:val="single" w:color="FFFFFF" w:sz="50" w:space="0"/>
            </w:tcBorders>
            <w:shd w:val="clear" w:color="auto" w:fill="ABE1FA"/>
          </w:tcPr>
          <w:p>
            <w:pPr>
              <w:pStyle w:val="11"/>
              <w:spacing w:before="156"/>
              <w:ind w:left="432"/>
              <w:rPr>
                <w:rFonts w:hint="eastAsia" w:ascii="微软雅黑" w:eastAsia="微软雅黑"/>
                <w:b/>
                <w:sz w:val="28"/>
              </w:rPr>
            </w:pPr>
            <w:r>
              <w:rPr>
                <w:rFonts w:hint="eastAsia" w:ascii="微软雅黑" w:eastAsia="微软雅黑"/>
                <w:b/>
                <w:color w:val="414042"/>
                <w:sz w:val="28"/>
              </w:rPr>
              <w:t>高通过率</w:t>
            </w:r>
          </w:p>
        </w:tc>
        <w:tc>
          <w:tcPr>
            <w:tcW w:w="7086" w:type="dxa"/>
            <w:tcBorders>
              <w:top w:val="single" w:color="FFFFFF" w:sz="50" w:space="0"/>
              <w:bottom w:val="single" w:color="FFFFFF" w:sz="50" w:space="0"/>
            </w:tcBorders>
            <w:shd w:val="clear" w:color="auto" w:fill="F9C0C7"/>
          </w:tcPr>
          <w:p>
            <w:pPr>
              <w:pStyle w:val="11"/>
              <w:spacing w:before="301"/>
              <w:ind w:left="198"/>
              <w:rPr>
                <w:rFonts w:hint="eastAsia" w:ascii="PMingLiU" w:eastAsia="PMingLiU"/>
                <w:sz w:val="20"/>
              </w:rPr>
            </w:pPr>
            <w:r>
              <w:rPr>
                <w:rFonts w:hint="eastAsia" w:ascii="PMingLiU" w:eastAsia="PMingLiU"/>
                <w:color w:val="4C4D4F"/>
                <w:sz w:val="20"/>
              </w:rPr>
              <w:t>每门无需考试，提交作业论文即可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50" w:hRule="atLeast"/>
        </w:trPr>
        <w:tc>
          <w:tcPr>
            <w:tcW w:w="1984" w:type="dxa"/>
            <w:tcBorders>
              <w:top w:val="single" w:color="FFFFFF" w:sz="50" w:space="0"/>
              <w:bottom w:val="single" w:color="FFFFFF" w:sz="50" w:space="0"/>
            </w:tcBorders>
            <w:shd w:val="clear" w:color="auto" w:fill="F9C0C7"/>
          </w:tcPr>
          <w:p>
            <w:pPr>
              <w:pStyle w:val="11"/>
              <w:spacing w:before="156"/>
              <w:ind w:left="432"/>
              <w:rPr>
                <w:rFonts w:hint="eastAsia" w:ascii="微软雅黑" w:eastAsia="微软雅黑"/>
                <w:b/>
                <w:sz w:val="28"/>
              </w:rPr>
            </w:pPr>
            <w:r>
              <w:rPr>
                <w:rFonts w:hint="eastAsia" w:ascii="微软雅黑" w:eastAsia="微软雅黑"/>
                <w:b/>
                <w:color w:val="414042"/>
                <w:sz w:val="28"/>
              </w:rPr>
              <w:t>入学资格</w:t>
            </w:r>
          </w:p>
        </w:tc>
        <w:tc>
          <w:tcPr>
            <w:tcW w:w="7086" w:type="dxa"/>
            <w:tcBorders>
              <w:top w:val="single" w:color="FFFFFF" w:sz="50" w:space="0"/>
              <w:bottom w:val="single" w:color="FFFFFF" w:sz="50" w:space="0"/>
            </w:tcBorders>
            <w:shd w:val="clear" w:color="auto" w:fill="ABE1FA"/>
          </w:tcPr>
          <w:p>
            <w:pPr>
              <w:pStyle w:val="11"/>
              <w:spacing w:before="301"/>
              <w:ind w:left="198"/>
              <w:rPr>
                <w:rFonts w:hint="eastAsia" w:ascii="PMingLiU" w:eastAsia="PMingLiU"/>
                <w:sz w:val="20"/>
              </w:rPr>
            </w:pPr>
            <w:r>
              <w:rPr>
                <w:rFonts w:hint="eastAsia" w:ascii="PMingLiU" w:eastAsia="PMingLiU"/>
                <w:color w:val="4C4D4F"/>
                <w:sz w:val="20"/>
              </w:rPr>
              <w:t>硕士学位获得者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50" w:hRule="atLeast"/>
        </w:trPr>
        <w:tc>
          <w:tcPr>
            <w:tcW w:w="1984" w:type="dxa"/>
            <w:tcBorders>
              <w:top w:val="single" w:color="FFFFFF" w:sz="50" w:space="0"/>
              <w:bottom w:val="single" w:color="FFFFFF" w:sz="50" w:space="0"/>
            </w:tcBorders>
            <w:shd w:val="clear" w:color="auto" w:fill="ABE1FA"/>
          </w:tcPr>
          <w:p>
            <w:pPr>
              <w:pStyle w:val="11"/>
              <w:spacing w:before="156"/>
              <w:ind w:left="432"/>
              <w:rPr>
                <w:rFonts w:hint="eastAsia" w:ascii="微软雅黑" w:eastAsia="微软雅黑"/>
                <w:b/>
                <w:sz w:val="28"/>
              </w:rPr>
            </w:pPr>
            <w:r>
              <w:rPr>
                <w:rFonts w:hint="eastAsia" w:ascii="微软雅黑" w:eastAsia="微软雅黑"/>
                <w:b/>
                <w:color w:val="414042"/>
                <w:sz w:val="28"/>
              </w:rPr>
              <w:t>学籍管理</w:t>
            </w:r>
          </w:p>
        </w:tc>
        <w:tc>
          <w:tcPr>
            <w:tcW w:w="7086" w:type="dxa"/>
            <w:tcBorders>
              <w:top w:val="single" w:color="FFFFFF" w:sz="50" w:space="0"/>
              <w:bottom w:val="single" w:color="FFFFFF" w:sz="50" w:space="0"/>
            </w:tcBorders>
            <w:shd w:val="clear" w:color="auto" w:fill="F9C0C7"/>
          </w:tcPr>
          <w:p>
            <w:pPr>
              <w:pStyle w:val="11"/>
              <w:spacing w:before="301"/>
              <w:ind w:left="198"/>
              <w:rPr>
                <w:rFonts w:hint="eastAsia" w:ascii="PMingLiU" w:eastAsia="PMingLiU"/>
                <w:sz w:val="20"/>
              </w:rPr>
            </w:pPr>
            <w:r>
              <w:rPr>
                <w:rFonts w:hint="eastAsia" w:ascii="PMingLiU" w:eastAsia="PMingLiU"/>
                <w:color w:val="4C4D4F"/>
                <w:sz w:val="20"/>
              </w:rPr>
              <w:t>所有学生均在马来西亚教育部和 UCSI 大学进行学籍注册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431" w:hRule="atLeast"/>
        </w:trPr>
        <w:tc>
          <w:tcPr>
            <w:tcW w:w="1984" w:type="dxa"/>
            <w:tcBorders>
              <w:top w:val="single" w:color="FFFFFF" w:sz="50" w:space="0"/>
            </w:tcBorders>
            <w:shd w:val="clear" w:color="auto" w:fill="F9C0C7"/>
          </w:tcPr>
          <w:p>
            <w:pPr>
              <w:pStyle w:val="11"/>
              <w:spacing w:before="9"/>
              <w:ind w:left="0"/>
              <w:rPr>
                <w:rFonts w:ascii="Times New Roman"/>
                <w:sz w:val="38"/>
              </w:rPr>
            </w:pPr>
          </w:p>
          <w:p>
            <w:pPr>
              <w:pStyle w:val="11"/>
              <w:spacing w:before="1"/>
              <w:ind w:left="432"/>
              <w:rPr>
                <w:rFonts w:hint="eastAsia" w:ascii="微软雅黑" w:eastAsia="微软雅黑"/>
                <w:b/>
                <w:sz w:val="28"/>
              </w:rPr>
            </w:pPr>
            <w:r>
              <w:rPr>
                <w:rFonts w:hint="eastAsia" w:ascii="微软雅黑" w:eastAsia="微软雅黑"/>
                <w:b/>
                <w:color w:val="414042"/>
                <w:sz w:val="28"/>
              </w:rPr>
              <w:t>权威认证</w:t>
            </w:r>
          </w:p>
        </w:tc>
        <w:tc>
          <w:tcPr>
            <w:tcW w:w="7086" w:type="dxa"/>
            <w:tcBorders>
              <w:top w:val="single" w:color="FFFFFF" w:sz="50" w:space="0"/>
            </w:tcBorders>
            <w:shd w:val="clear" w:color="auto" w:fill="ABE1FA"/>
          </w:tcPr>
          <w:p>
            <w:pPr>
              <w:pStyle w:val="11"/>
              <w:numPr>
                <w:ilvl w:val="0"/>
                <w:numId w:val="1"/>
              </w:numPr>
              <w:tabs>
                <w:tab w:val="left" w:pos="322"/>
              </w:tabs>
              <w:spacing w:before="165" w:after="0" w:line="364" w:lineRule="exact"/>
              <w:ind w:left="321" w:right="0" w:hanging="124"/>
              <w:jc w:val="left"/>
              <w:rPr>
                <w:rFonts w:hint="eastAsia" w:ascii="PMingLiU" w:hAnsi="PMingLiU" w:eastAsia="PMingLiU"/>
                <w:sz w:val="20"/>
              </w:rPr>
            </w:pPr>
            <w:r>
              <w:rPr>
                <w:rFonts w:hint="eastAsia" w:ascii="PMingLiU" w:hAnsi="PMingLiU" w:eastAsia="PMingLiU"/>
                <w:color w:val="4C4D4F"/>
                <w:sz w:val="20"/>
              </w:rPr>
              <w:t>修满学分同时马来境内停留 180</w:t>
            </w:r>
            <w:r>
              <w:rPr>
                <w:rFonts w:hint="eastAsia" w:ascii="PMingLiU" w:hAnsi="PMingLiU" w:eastAsia="PMingLiU"/>
                <w:color w:val="4C4D4F"/>
                <w:spacing w:val="-9"/>
                <w:sz w:val="20"/>
              </w:rPr>
              <w:t xml:space="preserve"> 天可获得“中国教育部留学服务中心认证”；</w:t>
            </w:r>
          </w:p>
          <w:p>
            <w:pPr>
              <w:pStyle w:val="11"/>
              <w:numPr>
                <w:ilvl w:val="0"/>
                <w:numId w:val="1"/>
              </w:numPr>
              <w:tabs>
                <w:tab w:val="left" w:pos="322"/>
              </w:tabs>
              <w:spacing w:before="0" w:after="0" w:line="360" w:lineRule="exact"/>
              <w:ind w:left="321" w:right="0" w:hanging="124"/>
              <w:jc w:val="left"/>
              <w:rPr>
                <w:rFonts w:hint="eastAsia" w:ascii="PMingLiU" w:hAnsi="PMingLiU" w:eastAsia="PMingLiU"/>
                <w:sz w:val="20"/>
              </w:rPr>
            </w:pPr>
            <w:r>
              <w:rPr>
                <w:rFonts w:hint="eastAsia" w:ascii="PMingLiU" w:hAnsi="PMingLiU" w:eastAsia="PMingLiU"/>
                <w:color w:val="4C4D4F"/>
                <w:sz w:val="20"/>
              </w:rPr>
              <w:t>考公务员、大城市积分落户、应聘高校教师等方面享受留学归国人员待遇；</w:t>
            </w:r>
          </w:p>
          <w:p>
            <w:pPr>
              <w:pStyle w:val="11"/>
              <w:numPr>
                <w:ilvl w:val="0"/>
                <w:numId w:val="1"/>
              </w:numPr>
              <w:tabs>
                <w:tab w:val="left" w:pos="322"/>
              </w:tabs>
              <w:spacing w:before="0" w:after="0" w:line="364" w:lineRule="exact"/>
              <w:ind w:left="321" w:right="0" w:hanging="124"/>
              <w:jc w:val="left"/>
              <w:rPr>
                <w:rFonts w:hint="eastAsia" w:ascii="PMingLiU" w:hAnsi="PMingLiU" w:eastAsia="PMingLiU"/>
                <w:sz w:val="20"/>
              </w:rPr>
            </w:pPr>
            <w:r>
              <w:rPr>
                <w:rFonts w:hint="eastAsia" w:ascii="PMingLiU" w:hAnsi="PMingLiU" w:eastAsia="PMingLiU"/>
                <w:color w:val="4C4D4F"/>
                <w:sz w:val="20"/>
              </w:rPr>
              <w:t>证书可用于公司上市、晋升、评职称、移民加分、学历提升等；</w:t>
            </w:r>
          </w:p>
        </w:tc>
      </w:tr>
    </w:tbl>
    <w:p>
      <w:pPr>
        <w:spacing w:after="0" w:line="364" w:lineRule="exact"/>
        <w:jc w:val="left"/>
        <w:rPr>
          <w:rFonts w:hint="eastAsia" w:ascii="PMingLiU" w:hAnsi="PMingLiU" w:eastAsia="PMingLiU"/>
          <w:sz w:val="20"/>
        </w:rPr>
        <w:sectPr>
          <w:pgSz w:w="11910" w:h="16160"/>
          <w:pgMar w:top="1520" w:right="0" w:bottom="280" w:left="0" w:header="720" w:footer="720" w:gutter="0"/>
        </w:sectPr>
      </w:pPr>
    </w:p>
    <w:p>
      <w:pPr>
        <w:pStyle w:val="6"/>
        <w:ind w:left="8140"/>
        <w:rPr>
          <w:rFonts w:ascii="Times New Roman"/>
        </w:rPr>
      </w:pPr>
      <w:r>
        <w:rPr>
          <w:rFonts w:ascii="Times New Roman"/>
        </w:rPr>
        <w:pict>
          <v:group id="_x0000_s1103" o:spid="_x0000_s1103" o:spt="203" style="height:26.95pt;width:117.4pt;" coordsize="2348,539">
            <o:lock v:ext="edit"/>
            <v:shape id="_x0000_s1104" o:spid="_x0000_s1104" o:spt="75" type="#_x0000_t75" style="position:absolute;left:281;top:202;height:336;width:2067;" filled="f" stroked="f" coordsize="21600,21600">
              <v:path/>
              <v:fill on="f" focussize="0,0"/>
              <v:stroke on="f"/>
              <v:imagedata r:id="rId36" o:title=""/>
              <o:lock v:ext="edit" aspectratio="t"/>
            </v:shape>
            <v:shape id="_x0000_s1105" o:spid="_x0000_s1105" o:spt="75" type="#_x0000_t75" style="position:absolute;left:5;top:0;height:379;width:185;" filled="f" stroked="f" coordsize="21600,21600">
              <v:path/>
              <v:fill on="f" focussize="0,0"/>
              <v:stroke on="f"/>
              <v:imagedata r:id="rId18" o:title=""/>
              <o:lock v:ext="edit" aspectratio="t"/>
            </v:shape>
            <v:shape id="_x0000_s1106" o:spid="_x0000_s1106" o:spt="75" type="#_x0000_t75" style="position:absolute;left:52;top:343;height:135;width:170;" filled="f" stroked="f" coordsize="21600,21600">
              <v:path/>
              <v:fill on="f" focussize="0,0"/>
              <v:stroke on="f"/>
              <v:imagedata r:id="rId19" o:title=""/>
              <o:lock v:ext="edit" aspectratio="t"/>
            </v:shape>
            <v:shape id="_x0000_s1107" o:spid="_x0000_s1107" o:spt="75" type="#_x0000_t75" style="position:absolute;left:0;top:211;height:223;width:205;" filled="f" stroked="f" coordsize="21600,21600">
              <v:path/>
              <v:fill on="f" focussize="0,0"/>
              <v:stroke on="f"/>
              <v:imagedata r:id="rId37" o:title=""/>
              <o:lock v:ext="edit" aspectratio="t"/>
            </v:shape>
            <w10:wrap type="none"/>
            <w10:anchorlock/>
          </v:group>
        </w:pict>
      </w:r>
    </w:p>
    <w:p>
      <w:pPr>
        <w:pStyle w:val="6"/>
        <w:rPr>
          <w:rFonts w:ascii="Times New Roman"/>
        </w:rPr>
      </w:pPr>
    </w:p>
    <w:p>
      <w:pPr>
        <w:pStyle w:val="6"/>
        <w:rPr>
          <w:rFonts w:ascii="Times New Roman"/>
        </w:rPr>
      </w:pPr>
    </w:p>
    <w:p>
      <w:pPr>
        <w:pStyle w:val="6"/>
        <w:rPr>
          <w:rFonts w:ascii="Times New Roman"/>
        </w:rPr>
      </w:pPr>
    </w:p>
    <w:p>
      <w:pPr>
        <w:pStyle w:val="6"/>
        <w:rPr>
          <w:rFonts w:ascii="Times New Roman"/>
        </w:rPr>
      </w:pPr>
    </w:p>
    <w:p>
      <w:pPr>
        <w:pStyle w:val="6"/>
        <w:rPr>
          <w:rFonts w:ascii="Times New Roman"/>
        </w:rPr>
      </w:pPr>
    </w:p>
    <w:p>
      <w:pPr>
        <w:pStyle w:val="6"/>
        <w:spacing w:before="4"/>
        <w:rPr>
          <w:rFonts w:ascii="Times New Roman"/>
          <w:sz w:val="28"/>
        </w:rPr>
      </w:pPr>
    </w:p>
    <w:p>
      <w:pPr>
        <w:spacing w:before="16"/>
        <w:ind w:left="1417" w:right="0" w:firstLine="0"/>
        <w:jc w:val="left"/>
        <w:rPr>
          <w:rFonts w:hint="eastAsia" w:ascii="微软雅黑" w:eastAsia="微软雅黑"/>
          <w:sz w:val="32"/>
        </w:rPr>
      </w:pPr>
      <w:r>
        <w:pict>
          <v:line id="_x0000_s1108" o:spid="_x0000_s1108" o:spt="20" style="position:absolute;left:0pt;margin-left:70.85pt;margin-top:34.9pt;height:0pt;width:199.8pt;mso-position-horizontal-relative:page;mso-wrap-distance-bottom:0pt;mso-wrap-distance-top:0pt;z-index:-251627520;mso-width-relative:page;mso-height-relative:page;" stroked="t" coordsize="21600,21600">
            <v:path arrowok="t"/>
            <v:fill focussize="0,0"/>
            <v:stroke color="#2E3092"/>
            <v:imagedata o:title=""/>
            <o:lock v:ext="edit"/>
            <w10:wrap type="topAndBottom"/>
          </v:line>
        </w:pict>
      </w:r>
      <w:r>
        <w:pict>
          <v:shape id="_x0000_s1109" o:spid="_x0000_s1109" o:spt="202" type="#_x0000_t202" style="position:absolute;left:0pt;margin-left:311.95pt;margin-top:8.55pt;height:364.7pt;width:210.95pt;mso-position-horizontal-relative:page;z-index:251693056;mso-width-relative:page;mso-height-relative:page;" fillcolor="#FFE6CA" filled="t" stroked="f" coordsize="21600,21600">
            <v:path/>
            <v:fill on="t" color2="#FFFFFF" focussize="0,0"/>
            <v:stroke on="f"/>
            <v:imagedata o:title=""/>
            <o:lock v:ext="edit" aspectratio="f"/>
            <v:textbox inset="0mm,0mm,0mm,0mm">
              <w:txbxContent>
                <w:p>
                  <w:pPr>
                    <w:spacing w:before="233"/>
                    <w:ind w:left="210" w:right="0" w:firstLine="0"/>
                    <w:jc w:val="left"/>
                    <w:rPr>
                      <w:rFonts w:hint="eastAsia" w:ascii="Microsoft JhengHei" w:eastAsia="Microsoft JhengHei"/>
                      <w:b/>
                      <w:sz w:val="20"/>
                    </w:rPr>
                  </w:pPr>
                  <w:r>
                    <w:rPr>
                      <w:rFonts w:hint="eastAsia" w:ascii="Microsoft JhengHei" w:eastAsia="Microsoft JhengHei"/>
                      <w:b/>
                      <w:color w:val="F5821F"/>
                      <w:sz w:val="20"/>
                    </w:rPr>
                    <w:t>UCSI 大学博士课程的目标是</w:t>
                  </w:r>
                </w:p>
                <w:p>
                  <w:pPr>
                    <w:pStyle w:val="6"/>
                    <w:numPr>
                      <w:ilvl w:val="0"/>
                      <w:numId w:val="2"/>
                    </w:numPr>
                    <w:tabs>
                      <w:tab w:val="left" w:pos="413"/>
                    </w:tabs>
                    <w:spacing w:before="32" w:after="0" w:line="304" w:lineRule="auto"/>
                    <w:ind w:left="210" w:right="208" w:firstLine="0"/>
                    <w:jc w:val="left"/>
                  </w:pPr>
                  <w:r>
                    <w:rPr>
                      <w:color w:val="58595B"/>
                      <w:spacing w:val="12"/>
                    </w:rPr>
                    <w:t xml:space="preserve">扩展和发展过去的经验以及学术成就， </w:t>
                  </w:r>
                  <w:r>
                    <w:rPr>
                      <w:color w:val="58595B"/>
                      <w:spacing w:val="4"/>
                    </w:rPr>
                    <w:t>以绘制每个人的专业管理职业。</w:t>
                  </w:r>
                </w:p>
                <w:p>
                  <w:pPr>
                    <w:pStyle w:val="6"/>
                    <w:numPr>
                      <w:ilvl w:val="0"/>
                      <w:numId w:val="2"/>
                    </w:numPr>
                    <w:tabs>
                      <w:tab w:val="left" w:pos="413"/>
                    </w:tabs>
                    <w:spacing w:before="0" w:after="0" w:line="345" w:lineRule="exact"/>
                    <w:ind w:left="412" w:right="0" w:hanging="203"/>
                    <w:jc w:val="left"/>
                  </w:pPr>
                  <w:r>
                    <w:rPr>
                      <w:color w:val="58595B"/>
                      <w:spacing w:val="12"/>
                    </w:rPr>
                    <w:t>加强并应用参与者的管理技能和能力，</w:t>
                  </w:r>
                </w:p>
                <w:p>
                  <w:pPr>
                    <w:pStyle w:val="6"/>
                    <w:spacing w:before="98"/>
                    <w:ind w:left="210"/>
                  </w:pPr>
                  <w:r>
                    <w:rPr>
                      <w:color w:val="58595B"/>
                    </w:rPr>
                    <w:t>以有效应对全球商业环境中的挑战。</w:t>
                  </w:r>
                </w:p>
                <w:p>
                  <w:pPr>
                    <w:pStyle w:val="6"/>
                    <w:numPr>
                      <w:ilvl w:val="0"/>
                      <w:numId w:val="2"/>
                    </w:numPr>
                    <w:tabs>
                      <w:tab w:val="left" w:pos="414"/>
                    </w:tabs>
                    <w:spacing w:before="54" w:after="0" w:line="304" w:lineRule="auto"/>
                    <w:ind w:left="210" w:right="209" w:firstLine="0"/>
                    <w:jc w:val="left"/>
                  </w:pPr>
                  <w:r>
                    <w:rPr>
                      <w:color w:val="58595B"/>
                      <w:spacing w:val="10"/>
                    </w:rPr>
                    <w:t xml:space="preserve">内化个人行为，鼓励和激励终身学习， </w:t>
                  </w:r>
                  <w:r>
                    <w:rPr>
                      <w:color w:val="58595B"/>
                      <w:spacing w:val="4"/>
                    </w:rPr>
                    <w:t>自我发展，成长和领导。</w:t>
                  </w:r>
                </w:p>
                <w:p>
                  <w:pPr>
                    <w:pStyle w:val="6"/>
                    <w:numPr>
                      <w:ilvl w:val="0"/>
                      <w:numId w:val="2"/>
                    </w:numPr>
                    <w:tabs>
                      <w:tab w:val="left" w:pos="406"/>
                    </w:tabs>
                    <w:spacing w:before="0" w:after="0" w:line="345" w:lineRule="exact"/>
                    <w:ind w:left="405" w:right="0" w:hanging="196"/>
                    <w:jc w:val="left"/>
                  </w:pPr>
                  <w:r>
                    <w:rPr>
                      <w:color w:val="58595B"/>
                      <w:spacing w:val="6"/>
                    </w:rPr>
                    <w:t xml:space="preserve">通过应用 </w:t>
                  </w:r>
                  <w:r>
                    <w:rPr>
                      <w:color w:val="58595B"/>
                      <w:spacing w:val="2"/>
                    </w:rPr>
                    <w:t>PHD</w:t>
                  </w:r>
                  <w:r>
                    <w:rPr>
                      <w:color w:val="58595B"/>
                      <w:spacing w:val="8"/>
                    </w:rPr>
                    <w:t xml:space="preserve"> 计划中涉及的广泛研究提</w:t>
                  </w:r>
                </w:p>
                <w:p>
                  <w:pPr>
                    <w:pStyle w:val="6"/>
                    <w:spacing w:before="99" w:line="343" w:lineRule="auto"/>
                    <w:ind w:left="210" w:right="193"/>
                    <w:rPr>
                      <w:color w:val="58595B"/>
                      <w:spacing w:val="4"/>
                    </w:rPr>
                  </w:pPr>
                  <w:r>
                    <w:rPr>
                      <w:color w:val="58595B"/>
                      <w:spacing w:val="11"/>
                    </w:rPr>
                    <w:t>高中的认知技能，增强个人管理和解决问</w:t>
                  </w:r>
                  <w:r>
                    <w:rPr>
                      <w:color w:val="58595B"/>
                      <w:spacing w:val="4"/>
                    </w:rPr>
                    <w:t>题的能力。</w:t>
                  </w:r>
                </w:p>
                <w:p>
                  <w:pPr>
                    <w:pStyle w:val="6"/>
                    <w:spacing w:before="99" w:line="343" w:lineRule="auto"/>
                    <w:ind w:left="210" w:right="193"/>
                    <w:rPr>
                      <w:rFonts w:hint="eastAsia" w:ascii="Microsoft JhengHei" w:eastAsia="Microsoft JhengHei"/>
                      <w:b/>
                      <w:sz w:val="20"/>
                    </w:rPr>
                  </w:pPr>
                  <w:r>
                    <w:rPr>
                      <w:rFonts w:hint="eastAsia" w:ascii="Microsoft JhengHei" w:eastAsia="Microsoft JhengHei"/>
                      <w:b/>
                      <w:color w:val="F5821F"/>
                      <w:spacing w:val="4"/>
                      <w:sz w:val="20"/>
                    </w:rPr>
                    <w:t>学习成果：</w:t>
                  </w:r>
                </w:p>
                <w:p>
                  <w:pPr>
                    <w:pStyle w:val="6"/>
                    <w:numPr>
                      <w:ilvl w:val="0"/>
                      <w:numId w:val="2"/>
                    </w:numPr>
                    <w:tabs>
                      <w:tab w:val="left" w:pos="412"/>
                    </w:tabs>
                    <w:spacing w:before="32" w:after="0" w:line="304" w:lineRule="auto"/>
                    <w:ind w:left="210" w:right="194" w:firstLine="0"/>
                    <w:jc w:val="left"/>
                  </w:pPr>
                  <w:r>
                    <w:rPr>
                      <w:color w:val="58595B"/>
                      <w:spacing w:val="13"/>
                    </w:rPr>
                    <w:t>在当代商业环境中对业务和管理知识进</w:t>
                  </w:r>
                  <w:r>
                    <w:rPr>
                      <w:color w:val="58595B"/>
                      <w:spacing w:val="4"/>
                    </w:rPr>
                    <w:t>行广泛而敏锐的理解。</w:t>
                  </w:r>
                </w:p>
                <w:p>
                  <w:pPr>
                    <w:pStyle w:val="6"/>
                    <w:numPr>
                      <w:ilvl w:val="0"/>
                      <w:numId w:val="2"/>
                    </w:numPr>
                    <w:tabs>
                      <w:tab w:val="left" w:pos="370"/>
                    </w:tabs>
                    <w:spacing w:before="0" w:after="0" w:line="345" w:lineRule="exact"/>
                    <w:ind w:left="369" w:right="0" w:hanging="160"/>
                    <w:jc w:val="left"/>
                  </w:pPr>
                  <w:r>
                    <w:rPr>
                      <w:color w:val="58595B"/>
                      <w:spacing w:val="4"/>
                    </w:rPr>
                    <w:t>欣赏应用研究在管理实践中的潜在价值。</w:t>
                  </w:r>
                </w:p>
                <w:p>
                  <w:pPr>
                    <w:pStyle w:val="6"/>
                    <w:numPr>
                      <w:ilvl w:val="0"/>
                      <w:numId w:val="2"/>
                    </w:numPr>
                    <w:tabs>
                      <w:tab w:val="left" w:pos="413"/>
                    </w:tabs>
                    <w:spacing w:before="32" w:after="0" w:line="304" w:lineRule="auto"/>
                    <w:ind w:left="210" w:right="193" w:firstLine="0"/>
                    <w:jc w:val="left"/>
                  </w:pPr>
                  <w:r>
                    <w:rPr>
                      <w:color w:val="58595B"/>
                      <w:spacing w:val="12"/>
                    </w:rPr>
                    <w:t>能够提高知识水平，提高专业管理绩效</w:t>
                  </w:r>
                  <w:r>
                    <w:rPr>
                      <w:color w:val="58595B"/>
                      <w:spacing w:val="4"/>
                    </w:rPr>
                    <w:t>的质量。</w:t>
                  </w:r>
                </w:p>
                <w:p>
                  <w:pPr>
                    <w:pStyle w:val="6"/>
                    <w:numPr>
                      <w:ilvl w:val="0"/>
                      <w:numId w:val="2"/>
                    </w:numPr>
                    <w:tabs>
                      <w:tab w:val="left" w:pos="370"/>
                    </w:tabs>
                    <w:spacing w:before="0" w:after="0" w:line="345" w:lineRule="exact"/>
                    <w:ind w:left="369" w:right="0" w:hanging="160"/>
                    <w:jc w:val="left"/>
                  </w:pPr>
                  <w:r>
                    <w:rPr>
                      <w:color w:val="58595B"/>
                      <w:spacing w:val="4"/>
                    </w:rPr>
                    <w:t>通过批判性的自我反思来管理个人发展，</w:t>
                  </w:r>
                </w:p>
                <w:p>
                  <w:pPr>
                    <w:pStyle w:val="6"/>
                    <w:spacing w:before="98"/>
                    <w:ind w:left="210"/>
                  </w:pPr>
                  <w:r>
                    <w:rPr>
                      <w:color w:val="58595B"/>
                    </w:rPr>
                    <w:t>个人效率，成长和领导能力的能力。</w:t>
                  </w:r>
                </w:p>
              </w:txbxContent>
            </v:textbox>
          </v:shape>
        </w:pict>
      </w:r>
      <w:r>
        <w:rPr>
          <w:rFonts w:hint="eastAsia" w:ascii="微软雅黑" w:eastAsia="微软雅黑"/>
          <w:color w:val="2E3092"/>
          <w:sz w:val="32"/>
        </w:rPr>
        <w:t>教学方式</w:t>
      </w:r>
    </w:p>
    <w:p>
      <w:pPr>
        <w:pStyle w:val="6"/>
        <w:spacing w:before="205" w:line="343" w:lineRule="auto"/>
        <w:ind w:left="1417" w:right="6389" w:firstLine="396"/>
      </w:pPr>
      <w:r>
        <w:rPr>
          <w:color w:val="58595B"/>
        </w:rPr>
        <w:t>UCSI</w:t>
      </w:r>
      <w:r>
        <w:rPr>
          <w:color w:val="58595B"/>
          <w:spacing w:val="5"/>
        </w:rPr>
        <w:t xml:space="preserve"> 大学博士课程通过各种创新的教学</w:t>
      </w:r>
      <w:r>
        <w:rPr>
          <w:color w:val="58595B"/>
          <w:spacing w:val="-1"/>
        </w:rPr>
        <w:t>和学习技巧为学生提供相关，有趣和刺激的体验。动态学习过程涉及各种方法，方法论和教</w:t>
      </w:r>
      <w:r>
        <w:rPr>
          <w:color w:val="58595B"/>
          <w:spacing w:val="-12"/>
        </w:rPr>
        <w:t>学法包括：讲座、案例方法、基于团队的方法、</w:t>
      </w:r>
      <w:r>
        <w:rPr>
          <w:color w:val="58595B"/>
        </w:rPr>
        <w:t>主动学习、小组研究任务、报告撰写、演讲嘉宾、演讲和研讨会。此外，小班教学为研究生</w:t>
      </w:r>
      <w:r>
        <w:rPr>
          <w:color w:val="58595B"/>
          <w:spacing w:val="-1"/>
        </w:rPr>
        <w:t>商业和管理教育创造了一个协作，高度人际关系的环境。</w:t>
      </w:r>
    </w:p>
    <w:p>
      <w:pPr>
        <w:pStyle w:val="4"/>
        <w:spacing w:before="276" w:after="13"/>
      </w:pPr>
      <w:r>
        <w:rPr>
          <w:color w:val="2E3092"/>
        </w:rPr>
        <w:t>入学资格要求</w:t>
      </w:r>
    </w:p>
    <w:p>
      <w:pPr>
        <w:pStyle w:val="6"/>
        <w:spacing w:line="20" w:lineRule="exact"/>
        <w:ind w:left="1409"/>
        <w:rPr>
          <w:rFonts w:ascii="微软雅黑"/>
          <w:sz w:val="2"/>
        </w:rPr>
      </w:pPr>
      <w:r>
        <w:rPr>
          <w:rFonts w:ascii="微软雅黑"/>
          <w:sz w:val="2"/>
        </w:rPr>
        <w:pict>
          <v:group id="_x0000_s1110" o:spid="_x0000_s1110" o:spt="203" style="height:0.75pt;width:199.85pt;" coordsize="3997,15">
            <o:lock v:ext="edit"/>
            <v:line id="_x0000_s1111" o:spid="_x0000_s1111" o:spt="20" style="position:absolute;left:0;top:8;height:0;width:3997;" stroked="t" coordsize="21600,21600">
              <v:path arrowok="t"/>
              <v:fill focussize="0,0"/>
              <v:stroke color="#2E3092"/>
              <v:imagedata o:title=""/>
              <o:lock v:ext="edit"/>
            </v:line>
            <w10:wrap type="none"/>
            <w10:anchorlock/>
          </v:group>
        </w:pict>
      </w:r>
    </w:p>
    <w:p>
      <w:pPr>
        <w:pStyle w:val="6"/>
        <w:spacing w:before="261"/>
        <w:ind w:left="1417"/>
      </w:pPr>
      <w:r>
        <w:rPr>
          <w:color w:val="58595B"/>
        </w:rPr>
        <w:t>硕士学位获得者；</w:t>
      </w:r>
    </w:p>
    <w:p>
      <w:pPr>
        <w:pStyle w:val="4"/>
        <w:spacing w:before="397"/>
      </w:pPr>
      <w:r>
        <w:pict>
          <v:line id="_x0000_s1112" o:spid="_x0000_s1112" o:spt="20" style="position:absolute;left:0pt;margin-left:70.85pt;margin-top:52.15pt;height:0pt;width:199.8pt;mso-position-horizontal-relative:page;mso-wrap-distance-bottom:0pt;mso-wrap-distance-top:0pt;z-index:-251625472;mso-width-relative:page;mso-height-relative:page;" stroked="t" coordsize="21600,21600">
            <v:path arrowok="t"/>
            <v:fill focussize="0,0"/>
            <v:stroke color="#2E3092"/>
            <v:imagedata o:title=""/>
            <o:lock v:ext="edit"/>
            <w10:wrap type="topAndBottom"/>
          </v:line>
        </w:pict>
      </w:r>
      <w:r>
        <w:rPr>
          <w:color w:val="2E3092"/>
        </w:rPr>
        <w:t>培养对象</w:t>
      </w:r>
    </w:p>
    <w:p>
      <w:pPr>
        <w:pStyle w:val="6"/>
        <w:spacing w:before="200" w:line="343" w:lineRule="auto"/>
        <w:ind w:left="1417" w:right="6489"/>
        <w:jc w:val="both"/>
      </w:pPr>
      <w:r>
        <w:rPr>
          <w:color w:val="58595B"/>
        </w:rPr>
        <w:t>该计划的综合性和分析性为大学管理人员、</w:t>
      </w:r>
      <w:bookmarkStart w:id="0" w:name="_GoBack"/>
      <w:r>
        <w:rPr>
          <w:color w:val="58595B"/>
        </w:rPr>
        <w:t>政府机构或私营部门的研究人员，企业领导者， 企业家以及几乎任何行业的管理职位提供；</w:t>
      </w:r>
      <w:bookmarkEnd w:id="0"/>
    </w:p>
    <w:p>
      <w:pPr>
        <w:pStyle w:val="6"/>
      </w:pPr>
    </w:p>
    <w:p>
      <w:pPr>
        <w:pStyle w:val="6"/>
        <w:spacing w:before="2"/>
        <w:rPr>
          <w:sz w:val="16"/>
        </w:rPr>
      </w:pPr>
      <w:r>
        <w:drawing>
          <wp:anchor distT="0" distB="0" distL="0" distR="0" simplePos="0" relativeHeight="1024" behindDoc="0" locked="0" layoutInCell="1" allowOverlap="1">
            <wp:simplePos x="0" y="0"/>
            <wp:positionH relativeFrom="page">
              <wp:posOffset>899795</wp:posOffset>
            </wp:positionH>
            <wp:positionV relativeFrom="paragraph">
              <wp:posOffset>168275</wp:posOffset>
            </wp:positionV>
            <wp:extent cx="5749290" cy="1499870"/>
            <wp:effectExtent l="0" t="0" r="0" b="0"/>
            <wp:wrapTopAndBottom/>
            <wp:docPr id="1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39.png"/>
                    <pic:cNvPicPr>
                      <a:picLocks noChangeAspect="1"/>
                    </pic:cNvPicPr>
                  </pic:nvPicPr>
                  <pic:blipFill>
                    <a:blip r:embed="rId42" cstate="print"/>
                    <a:stretch>
                      <a:fillRect/>
                    </a:stretch>
                  </pic:blipFill>
                  <pic:spPr>
                    <a:xfrm>
                      <a:off x="0" y="0"/>
                      <a:ext cx="5749239" cy="1500187"/>
                    </a:xfrm>
                    <a:prstGeom prst="rect">
                      <a:avLst/>
                    </a:prstGeom>
                  </pic:spPr>
                </pic:pic>
              </a:graphicData>
            </a:graphic>
          </wp:anchor>
        </w:drawing>
      </w:r>
    </w:p>
    <w:p>
      <w:pPr>
        <w:spacing w:after="0"/>
        <w:rPr>
          <w:sz w:val="16"/>
        </w:rPr>
        <w:sectPr>
          <w:pgSz w:w="11910" w:h="16160"/>
          <w:pgMar w:top="1200" w:right="0" w:bottom="280" w:left="0" w:header="720" w:footer="720" w:gutter="0"/>
        </w:sectPr>
      </w:pPr>
    </w:p>
    <w:p>
      <w:pPr>
        <w:pStyle w:val="6"/>
        <w:spacing w:before="11"/>
        <w:rPr>
          <w:sz w:val="8"/>
        </w:rPr>
      </w:pPr>
      <w:r>
        <w:pict>
          <v:group id="_x0000_s1113" o:spid="_x0000_s1113" o:spt="203" style="position:absolute;left:0pt;margin-left:0pt;margin-top:0pt;height:807.9pt;width:595.3pt;mso-position-horizontal-relative:page;mso-position-vertical-relative:page;z-index:-252574720;mso-width-relative:page;mso-height-relative:page;" coordsize="11906,16158">
            <o:lock v:ext="edit"/>
            <v:shape id="_x0000_s1114" o:spid="_x0000_s1114" o:spt="75" type="#_x0000_t75" style="position:absolute;left:0;top:0;height:16158;width:11906;" filled="f" stroked="f" coordsize="21600,21600">
              <v:path/>
              <v:fill on="f" focussize="0,0"/>
              <v:stroke on="f"/>
              <v:imagedata r:id="rId43" o:title=""/>
              <o:lock v:ext="edit" aspectratio="t"/>
            </v:shape>
            <v:rect id="_x0000_s1115" o:spid="_x0000_s1115" o:spt="1" style="position:absolute;left:1417;top:0;height:16158;width:6823;" fillcolor="#26247B" filled="t" stroked="f" coordsize="21600,21600">
              <v:path/>
              <v:fill on="t" opacity="52428f" focussize="0,0"/>
              <v:stroke on="f"/>
              <v:imagedata o:title=""/>
              <o:lock v:ext="edit"/>
            </v:rect>
            <v:line id="_x0000_s1116" o:spid="_x0000_s1116" o:spt="20" style="position:absolute;left:1684;top:4119;height:0;width:6329;" stroked="t" coordsize="21600,21600">
              <v:path arrowok="t"/>
              <v:fill focussize="0,0"/>
              <v:stroke weight="2pt" color="#FFFFFF"/>
              <v:imagedata o:title=""/>
              <o:lock v:ext="edit"/>
            </v:line>
            <v:line id="_x0000_s1117" o:spid="_x0000_s1117" o:spt="20" style="position:absolute;left:1684;top:12961;height:0;width:6329;" stroked="t" coordsize="21600,21600">
              <v:path arrowok="t"/>
              <v:fill focussize="0,0"/>
              <v:stroke weight="2pt" color="#FFFFFF"/>
              <v:imagedata o:title=""/>
              <o:lock v:ext="edit"/>
            </v:line>
            <v:line id="_x0000_s1118" o:spid="_x0000_s1118" o:spt="20" style="position:absolute;left:1684;top:7082;height:0;width:6329;" stroked="t" coordsize="21600,21600">
              <v:path arrowok="t"/>
              <v:fill focussize="0,0"/>
              <v:stroke color="#FFFFFF"/>
              <v:imagedata o:title=""/>
              <o:lock v:ext="edit"/>
            </v:line>
            <v:line id="_x0000_s1119" o:spid="_x0000_s1119" o:spt="20" style="position:absolute;left:1684;top:10651;height:0;width:6329;" stroked="t" coordsize="21600,21600">
              <v:path arrowok="t"/>
              <v:fill focussize="0,0"/>
              <v:stroke color="#FFFFFF"/>
              <v:imagedata o:title=""/>
              <o:lock v:ext="edit"/>
            </v:line>
          </v:group>
        </w:pict>
      </w:r>
    </w:p>
    <w:p>
      <w:pPr>
        <w:spacing w:before="310"/>
        <w:ind w:left="1628" w:right="4590" w:firstLine="0"/>
        <w:jc w:val="center"/>
        <w:rPr>
          <w:rFonts w:hint="eastAsia" w:ascii="Microsoft JhengHei" w:eastAsia="Microsoft JhengHei"/>
          <w:b/>
          <w:sz w:val="44"/>
        </w:rPr>
      </w:pPr>
      <w:r>
        <w:rPr>
          <w:rFonts w:hint="eastAsia" w:ascii="Microsoft JhengHei" w:eastAsia="Microsoft JhengHei"/>
          <w:b/>
          <w:color w:val="FFFFFF"/>
          <w:spacing w:val="-294"/>
          <w:sz w:val="44"/>
        </w:rPr>
        <w:t>P</w:t>
      </w:r>
      <w:r>
        <w:rPr>
          <w:color w:val="FFFFFF"/>
          <w:spacing w:val="-27"/>
          <w:position w:val="-48"/>
          <w:sz w:val="32"/>
        </w:rPr>
        <w:t>课</w:t>
      </w:r>
      <w:r>
        <w:rPr>
          <w:rFonts w:hint="eastAsia" w:ascii="Microsoft JhengHei" w:eastAsia="Microsoft JhengHei"/>
          <w:b/>
          <w:color w:val="FFFFFF"/>
          <w:spacing w:val="-274"/>
          <w:sz w:val="44"/>
        </w:rPr>
        <w:t>R</w:t>
      </w:r>
      <w:r>
        <w:rPr>
          <w:color w:val="FFFFFF"/>
          <w:spacing w:val="-47"/>
          <w:position w:val="-48"/>
          <w:sz w:val="32"/>
        </w:rPr>
        <w:t>程</w:t>
      </w:r>
      <w:r>
        <w:rPr>
          <w:rFonts w:hint="eastAsia" w:ascii="Microsoft JhengHei" w:eastAsia="Microsoft JhengHei"/>
          <w:b/>
          <w:color w:val="FFFFFF"/>
          <w:spacing w:val="-293"/>
          <w:sz w:val="44"/>
        </w:rPr>
        <w:t>O</w:t>
      </w:r>
      <w:r>
        <w:rPr>
          <w:color w:val="FFFFFF"/>
          <w:spacing w:val="-28"/>
          <w:position w:val="-48"/>
          <w:sz w:val="32"/>
        </w:rPr>
        <w:t>计</w:t>
      </w:r>
      <w:r>
        <w:rPr>
          <w:rFonts w:hint="eastAsia" w:ascii="Microsoft JhengHei" w:eastAsia="Microsoft JhengHei"/>
          <w:b/>
          <w:color w:val="FFFFFF"/>
          <w:spacing w:val="-288"/>
          <w:sz w:val="44"/>
        </w:rPr>
        <w:t>G</w:t>
      </w:r>
      <w:r>
        <w:rPr>
          <w:color w:val="FFFFFF"/>
          <w:spacing w:val="-33"/>
          <w:position w:val="-48"/>
          <w:sz w:val="32"/>
        </w:rPr>
        <w:t>划</w:t>
      </w:r>
      <w:r>
        <w:rPr>
          <w:rFonts w:hint="eastAsia" w:ascii="Microsoft JhengHei" w:eastAsia="Microsoft JhengHei"/>
          <w:b/>
          <w:color w:val="FFFFFF"/>
          <w:sz w:val="44"/>
        </w:rPr>
        <w:t xml:space="preserve">RAMME </w:t>
      </w:r>
      <w:r>
        <w:rPr>
          <w:rFonts w:hint="eastAsia" w:ascii="Microsoft JhengHei" w:eastAsia="Microsoft JhengHei"/>
          <w:b/>
          <w:color w:val="FFFFFF"/>
          <w:spacing w:val="-3"/>
          <w:sz w:val="44"/>
        </w:rPr>
        <w:t>STRUCTURE</w:t>
      </w:r>
    </w:p>
    <w:p>
      <w:pPr>
        <w:pStyle w:val="6"/>
        <w:rPr>
          <w:rFonts w:ascii="Microsoft JhengHei"/>
          <w:b/>
        </w:rPr>
      </w:pPr>
    </w:p>
    <w:p>
      <w:pPr>
        <w:pStyle w:val="6"/>
        <w:rPr>
          <w:rFonts w:ascii="Microsoft JhengHei"/>
          <w:b/>
        </w:rPr>
      </w:pPr>
    </w:p>
    <w:p>
      <w:pPr>
        <w:pStyle w:val="6"/>
        <w:spacing w:before="6"/>
        <w:rPr>
          <w:rFonts w:ascii="Microsoft JhengHei"/>
          <w:b/>
        </w:rPr>
      </w:pPr>
    </w:p>
    <w:p>
      <w:pPr>
        <w:pStyle w:val="5"/>
        <w:spacing w:before="196"/>
        <w:ind w:left="1683"/>
      </w:pPr>
      <w:r>
        <w:rPr>
          <w:color w:val="FFFFFF"/>
        </w:rPr>
        <w:t>Core Courses 核心课程 DBA/PHD</w:t>
      </w:r>
    </w:p>
    <w:p>
      <w:pPr>
        <w:pStyle w:val="10"/>
        <w:numPr>
          <w:ilvl w:val="0"/>
          <w:numId w:val="3"/>
        </w:numPr>
        <w:tabs>
          <w:tab w:val="left" w:pos="1797"/>
        </w:tabs>
        <w:spacing w:before="298" w:after="0" w:line="240" w:lineRule="auto"/>
        <w:ind w:left="1796" w:right="0" w:hanging="114"/>
        <w:jc w:val="left"/>
        <w:rPr>
          <w:sz w:val="20"/>
        </w:rPr>
      </w:pPr>
      <w:r>
        <w:rPr>
          <w:color w:val="FFFFFF"/>
          <w:w w:val="110"/>
          <w:sz w:val="20"/>
        </w:rPr>
        <w:t>Understanding</w:t>
      </w:r>
      <w:r>
        <w:rPr>
          <w:color w:val="FFFFFF"/>
          <w:spacing w:val="-11"/>
          <w:w w:val="110"/>
          <w:sz w:val="20"/>
        </w:rPr>
        <w:t xml:space="preserve"> </w:t>
      </w:r>
      <w:r>
        <w:rPr>
          <w:color w:val="FFFFFF"/>
          <w:w w:val="110"/>
          <w:sz w:val="20"/>
        </w:rPr>
        <w:t>and</w:t>
      </w:r>
      <w:r>
        <w:rPr>
          <w:color w:val="FFFFFF"/>
          <w:spacing w:val="-11"/>
          <w:w w:val="110"/>
          <w:sz w:val="20"/>
        </w:rPr>
        <w:t xml:space="preserve"> </w:t>
      </w:r>
      <w:r>
        <w:rPr>
          <w:color w:val="FFFFFF"/>
          <w:w w:val="110"/>
          <w:sz w:val="20"/>
        </w:rPr>
        <w:t>Appreciating</w:t>
      </w:r>
      <w:r>
        <w:rPr>
          <w:color w:val="FFFFFF"/>
          <w:spacing w:val="-10"/>
          <w:w w:val="110"/>
          <w:sz w:val="20"/>
        </w:rPr>
        <w:t xml:space="preserve"> </w:t>
      </w:r>
      <w:r>
        <w:rPr>
          <w:color w:val="FFFFFF"/>
          <w:w w:val="110"/>
          <w:sz w:val="20"/>
        </w:rPr>
        <w:t>Research</w:t>
      </w:r>
      <w:r>
        <w:rPr>
          <w:color w:val="FFFFFF"/>
          <w:spacing w:val="1"/>
          <w:w w:val="110"/>
          <w:sz w:val="20"/>
        </w:rPr>
        <w:t xml:space="preserve"> 理解和欣赏研究</w:t>
      </w:r>
    </w:p>
    <w:p>
      <w:pPr>
        <w:pStyle w:val="10"/>
        <w:numPr>
          <w:ilvl w:val="0"/>
          <w:numId w:val="3"/>
        </w:numPr>
        <w:tabs>
          <w:tab w:val="left" w:pos="1797"/>
        </w:tabs>
        <w:spacing w:before="320" w:after="0" w:line="240" w:lineRule="auto"/>
        <w:ind w:left="1796" w:right="0" w:hanging="114"/>
        <w:jc w:val="left"/>
        <w:rPr>
          <w:sz w:val="20"/>
        </w:rPr>
      </w:pPr>
      <w:r>
        <w:rPr>
          <w:color w:val="FFFFFF"/>
          <w:w w:val="110"/>
          <w:sz w:val="20"/>
        </w:rPr>
        <w:t>Research</w:t>
      </w:r>
      <w:r>
        <w:rPr>
          <w:color w:val="FFFFFF"/>
          <w:spacing w:val="-13"/>
          <w:w w:val="110"/>
          <w:sz w:val="20"/>
        </w:rPr>
        <w:t xml:space="preserve"> </w:t>
      </w:r>
      <w:r>
        <w:rPr>
          <w:color w:val="FFFFFF"/>
          <w:w w:val="110"/>
          <w:sz w:val="20"/>
        </w:rPr>
        <w:t>Methodology</w:t>
      </w:r>
      <w:r>
        <w:rPr>
          <w:color w:val="FFFFFF"/>
          <w:spacing w:val="3"/>
          <w:w w:val="110"/>
          <w:sz w:val="20"/>
        </w:rPr>
        <w:t xml:space="preserve"> 研究方法论</w:t>
      </w:r>
    </w:p>
    <w:p>
      <w:pPr>
        <w:pStyle w:val="10"/>
        <w:numPr>
          <w:ilvl w:val="0"/>
          <w:numId w:val="3"/>
        </w:numPr>
        <w:tabs>
          <w:tab w:val="left" w:pos="1797"/>
        </w:tabs>
        <w:spacing w:before="321" w:after="0" w:line="240" w:lineRule="auto"/>
        <w:ind w:left="1796" w:right="0" w:hanging="114"/>
        <w:jc w:val="left"/>
        <w:rPr>
          <w:sz w:val="20"/>
        </w:rPr>
      </w:pPr>
      <w:r>
        <w:rPr>
          <w:color w:val="FFFFFF"/>
          <w:w w:val="110"/>
          <w:sz w:val="20"/>
        </w:rPr>
        <w:t>Entrepreneurship</w:t>
      </w:r>
      <w:r>
        <w:rPr>
          <w:color w:val="FFFFFF"/>
          <w:spacing w:val="-6"/>
          <w:w w:val="110"/>
          <w:sz w:val="20"/>
        </w:rPr>
        <w:t xml:space="preserve">, </w:t>
      </w:r>
      <w:r>
        <w:rPr>
          <w:color w:val="FFFFFF"/>
          <w:w w:val="110"/>
          <w:sz w:val="20"/>
        </w:rPr>
        <w:t>Creativity</w:t>
      </w:r>
      <w:r>
        <w:rPr>
          <w:color w:val="FFFFFF"/>
          <w:spacing w:val="-12"/>
          <w:w w:val="110"/>
          <w:sz w:val="20"/>
        </w:rPr>
        <w:t xml:space="preserve"> </w:t>
      </w:r>
      <w:r>
        <w:rPr>
          <w:color w:val="FFFFFF"/>
          <w:w w:val="110"/>
          <w:sz w:val="20"/>
        </w:rPr>
        <w:t>&amp;</w:t>
      </w:r>
      <w:r>
        <w:rPr>
          <w:color w:val="FFFFFF"/>
          <w:spacing w:val="-12"/>
          <w:w w:val="110"/>
          <w:sz w:val="20"/>
        </w:rPr>
        <w:t xml:space="preserve"> </w:t>
      </w:r>
      <w:r>
        <w:rPr>
          <w:color w:val="FFFFFF"/>
          <w:w w:val="110"/>
          <w:sz w:val="20"/>
        </w:rPr>
        <w:t>Innovation 企业精神，创造力和创新</w:t>
      </w:r>
    </w:p>
    <w:p>
      <w:pPr>
        <w:pStyle w:val="6"/>
        <w:spacing w:before="1"/>
        <w:rPr>
          <w:sz w:val="61"/>
        </w:rPr>
      </w:pPr>
    </w:p>
    <w:p>
      <w:pPr>
        <w:pStyle w:val="5"/>
        <w:ind w:left="1683"/>
      </w:pPr>
      <w:r>
        <w:rPr>
          <w:color w:val="FFFFFF"/>
        </w:rPr>
        <w:t>Core Courses 核心课程 DBA</w:t>
      </w:r>
    </w:p>
    <w:p>
      <w:pPr>
        <w:pStyle w:val="10"/>
        <w:numPr>
          <w:ilvl w:val="0"/>
          <w:numId w:val="3"/>
        </w:numPr>
        <w:tabs>
          <w:tab w:val="left" w:pos="1797"/>
        </w:tabs>
        <w:spacing w:before="298" w:after="0" w:line="240" w:lineRule="auto"/>
        <w:ind w:left="1796" w:right="0" w:hanging="114"/>
        <w:jc w:val="left"/>
        <w:rPr>
          <w:sz w:val="20"/>
        </w:rPr>
      </w:pPr>
      <w:r>
        <w:rPr>
          <w:color w:val="FFFFFF"/>
          <w:w w:val="115"/>
          <w:sz w:val="20"/>
        </w:rPr>
        <w:t>Leadership</w:t>
      </w:r>
      <w:r>
        <w:rPr>
          <w:color w:val="FFFFFF"/>
          <w:spacing w:val="-16"/>
          <w:w w:val="115"/>
          <w:sz w:val="20"/>
        </w:rPr>
        <w:t xml:space="preserve"> </w:t>
      </w:r>
      <w:r>
        <w:rPr>
          <w:color w:val="FFFFFF"/>
          <w:w w:val="115"/>
          <w:sz w:val="20"/>
        </w:rPr>
        <w:t>and</w:t>
      </w:r>
      <w:r>
        <w:rPr>
          <w:color w:val="FFFFFF"/>
          <w:spacing w:val="-16"/>
          <w:w w:val="115"/>
          <w:sz w:val="20"/>
        </w:rPr>
        <w:t xml:space="preserve"> </w:t>
      </w:r>
      <w:r>
        <w:rPr>
          <w:color w:val="FFFFFF"/>
          <w:w w:val="115"/>
          <w:sz w:val="20"/>
        </w:rPr>
        <w:t>Organisational</w:t>
      </w:r>
      <w:r>
        <w:rPr>
          <w:color w:val="FFFFFF"/>
          <w:spacing w:val="-15"/>
          <w:w w:val="115"/>
          <w:sz w:val="20"/>
        </w:rPr>
        <w:t xml:space="preserve"> </w:t>
      </w:r>
      <w:r>
        <w:rPr>
          <w:color w:val="FFFFFF"/>
          <w:w w:val="115"/>
          <w:sz w:val="20"/>
        </w:rPr>
        <w:t>Change 领导力和组织变革</w:t>
      </w:r>
    </w:p>
    <w:p>
      <w:pPr>
        <w:pStyle w:val="10"/>
        <w:numPr>
          <w:ilvl w:val="0"/>
          <w:numId w:val="3"/>
        </w:numPr>
        <w:tabs>
          <w:tab w:val="left" w:pos="1797"/>
        </w:tabs>
        <w:spacing w:before="320" w:after="0" w:line="240" w:lineRule="auto"/>
        <w:ind w:left="1796" w:right="0" w:hanging="114"/>
        <w:jc w:val="left"/>
        <w:rPr>
          <w:sz w:val="20"/>
        </w:rPr>
      </w:pPr>
      <w:r>
        <w:rPr>
          <w:color w:val="FFFFFF"/>
          <w:w w:val="115"/>
          <w:sz w:val="20"/>
        </w:rPr>
        <w:t>Global</w:t>
      </w:r>
      <w:r>
        <w:rPr>
          <w:color w:val="FFFFFF"/>
          <w:spacing w:val="-16"/>
          <w:w w:val="115"/>
          <w:sz w:val="20"/>
        </w:rPr>
        <w:t xml:space="preserve"> </w:t>
      </w:r>
      <w:r>
        <w:rPr>
          <w:color w:val="FFFFFF"/>
          <w:w w:val="115"/>
          <w:sz w:val="20"/>
        </w:rPr>
        <w:t>Management</w:t>
      </w:r>
      <w:r>
        <w:rPr>
          <w:color w:val="FFFFFF"/>
          <w:spacing w:val="-16"/>
          <w:w w:val="115"/>
          <w:sz w:val="20"/>
        </w:rPr>
        <w:t xml:space="preserve"> </w:t>
      </w:r>
      <w:r>
        <w:rPr>
          <w:color w:val="FFFFFF"/>
          <w:w w:val="115"/>
          <w:sz w:val="20"/>
        </w:rPr>
        <w:t>and</w:t>
      </w:r>
      <w:r>
        <w:rPr>
          <w:color w:val="FFFFFF"/>
          <w:spacing w:val="-16"/>
          <w:w w:val="115"/>
          <w:sz w:val="20"/>
        </w:rPr>
        <w:t xml:space="preserve"> </w:t>
      </w:r>
      <w:r>
        <w:rPr>
          <w:color w:val="FFFFFF"/>
          <w:w w:val="115"/>
          <w:sz w:val="20"/>
        </w:rPr>
        <w:t>Business</w:t>
      </w:r>
      <w:r>
        <w:rPr>
          <w:color w:val="FFFFFF"/>
          <w:spacing w:val="-16"/>
          <w:w w:val="115"/>
          <w:sz w:val="20"/>
        </w:rPr>
        <w:t xml:space="preserve"> </w:t>
      </w:r>
      <w:r>
        <w:rPr>
          <w:color w:val="FFFFFF"/>
          <w:w w:val="115"/>
          <w:sz w:val="20"/>
        </w:rPr>
        <w:t>Issues 全球管理和商业问题</w:t>
      </w:r>
    </w:p>
    <w:p>
      <w:pPr>
        <w:pStyle w:val="10"/>
        <w:numPr>
          <w:ilvl w:val="0"/>
          <w:numId w:val="3"/>
        </w:numPr>
        <w:tabs>
          <w:tab w:val="left" w:pos="1797"/>
        </w:tabs>
        <w:spacing w:before="321" w:after="0" w:line="240" w:lineRule="auto"/>
        <w:ind w:left="1796" w:right="0" w:hanging="114"/>
        <w:jc w:val="left"/>
        <w:rPr>
          <w:sz w:val="20"/>
        </w:rPr>
      </w:pPr>
      <w:r>
        <w:rPr>
          <w:color w:val="FFFFFF"/>
          <w:w w:val="110"/>
          <w:sz w:val="20"/>
        </w:rPr>
        <w:t>Global</w:t>
      </w:r>
      <w:r>
        <w:rPr>
          <w:color w:val="FFFFFF"/>
          <w:spacing w:val="-13"/>
          <w:w w:val="110"/>
          <w:sz w:val="20"/>
        </w:rPr>
        <w:t xml:space="preserve"> </w:t>
      </w:r>
      <w:r>
        <w:rPr>
          <w:color w:val="FFFFFF"/>
          <w:w w:val="110"/>
          <w:sz w:val="20"/>
        </w:rPr>
        <w:t>Corporate</w:t>
      </w:r>
      <w:r>
        <w:rPr>
          <w:color w:val="FFFFFF"/>
          <w:spacing w:val="-12"/>
          <w:w w:val="110"/>
          <w:sz w:val="20"/>
        </w:rPr>
        <w:t xml:space="preserve"> </w:t>
      </w:r>
      <w:r>
        <w:rPr>
          <w:color w:val="FFFFFF"/>
          <w:spacing w:val="-3"/>
          <w:w w:val="110"/>
          <w:sz w:val="20"/>
        </w:rPr>
        <w:t>Strategy</w:t>
      </w:r>
      <w:r>
        <w:rPr>
          <w:color w:val="FFFFFF"/>
          <w:spacing w:val="2"/>
          <w:w w:val="110"/>
          <w:sz w:val="20"/>
        </w:rPr>
        <w:t xml:space="preserve"> 全球企业战略</w:t>
      </w:r>
    </w:p>
    <w:p>
      <w:pPr>
        <w:pStyle w:val="10"/>
        <w:numPr>
          <w:ilvl w:val="0"/>
          <w:numId w:val="3"/>
        </w:numPr>
        <w:tabs>
          <w:tab w:val="left" w:pos="1797"/>
        </w:tabs>
        <w:spacing w:before="320" w:after="0" w:line="240" w:lineRule="auto"/>
        <w:ind w:left="1796" w:right="0" w:hanging="114"/>
        <w:jc w:val="left"/>
        <w:rPr>
          <w:sz w:val="20"/>
        </w:rPr>
      </w:pPr>
      <w:r>
        <w:rPr>
          <w:color w:val="FFFFFF"/>
          <w:w w:val="110"/>
          <w:sz w:val="20"/>
        </w:rPr>
        <w:t>Organisational</w:t>
      </w:r>
      <w:r>
        <w:rPr>
          <w:color w:val="FFFFFF"/>
          <w:spacing w:val="-13"/>
          <w:w w:val="110"/>
          <w:sz w:val="20"/>
        </w:rPr>
        <w:t xml:space="preserve"> </w:t>
      </w:r>
      <w:r>
        <w:rPr>
          <w:color w:val="FFFFFF"/>
          <w:w w:val="110"/>
          <w:sz w:val="20"/>
        </w:rPr>
        <w:t>Behaviour</w:t>
      </w:r>
      <w:r>
        <w:rPr>
          <w:color w:val="FFFFFF"/>
          <w:spacing w:val="4"/>
          <w:w w:val="110"/>
          <w:sz w:val="20"/>
        </w:rPr>
        <w:t xml:space="preserve"> 组织行为</w:t>
      </w:r>
    </w:p>
    <w:p>
      <w:pPr>
        <w:pStyle w:val="6"/>
        <w:spacing w:before="1"/>
        <w:rPr>
          <w:sz w:val="61"/>
        </w:rPr>
      </w:pPr>
    </w:p>
    <w:p>
      <w:pPr>
        <w:pStyle w:val="5"/>
        <w:ind w:left="1683"/>
      </w:pPr>
      <w:r>
        <w:rPr>
          <w:color w:val="FFFFFF"/>
        </w:rPr>
        <w:t>Compulsory Courses 必修课程 DBA/PHD</w:t>
      </w:r>
    </w:p>
    <w:p>
      <w:pPr>
        <w:pStyle w:val="10"/>
        <w:numPr>
          <w:ilvl w:val="0"/>
          <w:numId w:val="3"/>
        </w:numPr>
        <w:tabs>
          <w:tab w:val="left" w:pos="1797"/>
        </w:tabs>
        <w:spacing w:before="299" w:after="0" w:line="240" w:lineRule="auto"/>
        <w:ind w:left="1796" w:right="0" w:hanging="114"/>
        <w:jc w:val="left"/>
        <w:rPr>
          <w:sz w:val="20"/>
        </w:rPr>
      </w:pPr>
      <w:r>
        <w:rPr>
          <w:color w:val="FFFFFF"/>
          <w:spacing w:val="-3"/>
          <w:w w:val="115"/>
          <w:sz w:val="20"/>
        </w:rPr>
        <w:t>Postgraduate</w:t>
      </w:r>
      <w:r>
        <w:rPr>
          <w:color w:val="FFFFFF"/>
          <w:spacing w:val="-16"/>
          <w:w w:val="115"/>
          <w:sz w:val="20"/>
        </w:rPr>
        <w:t xml:space="preserve"> </w:t>
      </w:r>
      <w:r>
        <w:rPr>
          <w:color w:val="FFFFFF"/>
          <w:w w:val="115"/>
          <w:sz w:val="20"/>
        </w:rPr>
        <w:t>Colloquium 研究生学术讨论会</w:t>
      </w:r>
    </w:p>
    <w:p>
      <w:pPr>
        <w:pStyle w:val="10"/>
        <w:numPr>
          <w:ilvl w:val="0"/>
          <w:numId w:val="3"/>
        </w:numPr>
        <w:tabs>
          <w:tab w:val="left" w:pos="1797"/>
        </w:tabs>
        <w:spacing w:before="320" w:after="0" w:line="240" w:lineRule="auto"/>
        <w:ind w:left="1796" w:right="0" w:hanging="114"/>
        <w:jc w:val="left"/>
        <w:rPr>
          <w:sz w:val="20"/>
        </w:rPr>
      </w:pPr>
      <w:r>
        <w:rPr>
          <w:color w:val="FFFFFF"/>
          <w:w w:val="105"/>
          <w:sz w:val="20"/>
        </w:rPr>
        <w:t>DBA/PHD</w:t>
      </w:r>
      <w:r>
        <w:rPr>
          <w:color w:val="FFFFFF"/>
          <w:spacing w:val="-11"/>
          <w:w w:val="105"/>
          <w:sz w:val="20"/>
        </w:rPr>
        <w:t xml:space="preserve"> </w:t>
      </w:r>
      <w:r>
        <w:rPr>
          <w:color w:val="FFFFFF"/>
          <w:w w:val="105"/>
          <w:sz w:val="20"/>
        </w:rPr>
        <w:t>Thesis</w:t>
      </w:r>
      <w:r>
        <w:rPr>
          <w:color w:val="FFFFFF"/>
          <w:spacing w:val="-3"/>
          <w:w w:val="105"/>
          <w:sz w:val="20"/>
        </w:rPr>
        <w:t xml:space="preserve"> 博士论文</w:t>
      </w:r>
    </w:p>
    <w:p>
      <w:pPr>
        <w:spacing w:after="0" w:line="240" w:lineRule="auto"/>
        <w:jc w:val="left"/>
        <w:rPr>
          <w:sz w:val="20"/>
        </w:rPr>
        <w:sectPr>
          <w:pgSz w:w="11910" w:h="16160"/>
          <w:pgMar w:top="1520" w:right="0" w:bottom="280" w:left="0" w:header="720" w:footer="720" w:gutter="0"/>
        </w:sectPr>
      </w:pPr>
    </w:p>
    <w:p>
      <w:pPr>
        <w:pStyle w:val="6"/>
        <w:ind w:left="8140"/>
      </w:pPr>
      <w:r>
        <w:pict>
          <v:group id="_x0000_s1120" o:spid="_x0000_s1120" o:spt="203" style="height:26.95pt;width:117.4pt;" coordsize="2348,539">
            <o:lock v:ext="edit"/>
            <v:shape id="_x0000_s1121" o:spid="_x0000_s1121" o:spt="75" type="#_x0000_t75" style="position:absolute;left:281;top:202;height:336;width:2067;" filled="f" stroked="f" coordsize="21600,21600">
              <v:path/>
              <v:fill on="f" focussize="0,0"/>
              <v:stroke on="f"/>
              <v:imagedata r:id="rId44" o:title=""/>
              <o:lock v:ext="edit" aspectratio="t"/>
            </v:shape>
            <v:shape id="_x0000_s1122" o:spid="_x0000_s1122" o:spt="75" type="#_x0000_t75" style="position:absolute;left:5;top:0;height:379;width:185;" filled="f" stroked="f" coordsize="21600,21600">
              <v:path/>
              <v:fill on="f" focussize="0,0"/>
              <v:stroke on="f"/>
              <v:imagedata r:id="rId45" o:title=""/>
              <o:lock v:ext="edit" aspectratio="t"/>
            </v:shape>
            <v:shape id="_x0000_s1123" o:spid="_x0000_s1123" o:spt="75" type="#_x0000_t75" style="position:absolute;left:52;top:343;height:135;width:170;" filled="f" stroked="f" coordsize="21600,21600">
              <v:path/>
              <v:fill on="f" focussize="0,0"/>
              <v:stroke on="f"/>
              <v:imagedata r:id="rId19" o:title=""/>
              <o:lock v:ext="edit" aspectratio="t"/>
            </v:shape>
            <v:shape id="_x0000_s1124" o:spid="_x0000_s1124" o:spt="75" type="#_x0000_t75" style="position:absolute;left:0;top:211;height:223;width:205;" filled="f" stroked="f" coordsize="21600,21600">
              <v:path/>
              <v:fill on="f" focussize="0,0"/>
              <v:stroke on="f"/>
              <v:imagedata r:id="rId46" o:title=""/>
              <o:lock v:ext="edit" aspectratio="t"/>
            </v:shape>
            <w10:wrap type="none"/>
            <w10:anchorlock/>
          </v:group>
        </w:pict>
      </w:r>
    </w:p>
    <w:p>
      <w:pPr>
        <w:pStyle w:val="6"/>
      </w:pPr>
    </w:p>
    <w:p>
      <w:pPr>
        <w:pStyle w:val="6"/>
      </w:pPr>
    </w:p>
    <w:p>
      <w:pPr>
        <w:pStyle w:val="6"/>
      </w:pPr>
    </w:p>
    <w:p>
      <w:pPr>
        <w:spacing w:after="0"/>
        <w:sectPr>
          <w:pgSz w:w="11910" w:h="16160"/>
          <w:pgMar w:top="1040" w:right="0" w:bottom="0" w:left="0" w:header="720" w:footer="720" w:gutter="0"/>
        </w:sectPr>
      </w:pPr>
    </w:p>
    <w:p>
      <w:pPr>
        <w:pStyle w:val="6"/>
        <w:rPr>
          <w:sz w:val="42"/>
        </w:rPr>
      </w:pPr>
    </w:p>
    <w:p>
      <w:pPr>
        <w:pStyle w:val="6"/>
        <w:rPr>
          <w:sz w:val="42"/>
        </w:rPr>
      </w:pPr>
    </w:p>
    <w:p>
      <w:pPr>
        <w:pStyle w:val="6"/>
        <w:rPr>
          <w:sz w:val="42"/>
        </w:rPr>
      </w:pPr>
    </w:p>
    <w:p>
      <w:pPr>
        <w:pStyle w:val="6"/>
        <w:spacing w:before="8"/>
        <w:rPr>
          <w:sz w:val="38"/>
        </w:rPr>
      </w:pPr>
    </w:p>
    <w:p>
      <w:pPr>
        <w:pStyle w:val="4"/>
        <w:spacing w:line="561" w:lineRule="exact"/>
      </w:pPr>
      <w:r>
        <w:rPr>
          <w:color w:val="2E3092"/>
        </w:rPr>
        <w:t>博士计划详情</w:t>
      </w:r>
    </w:p>
    <w:p>
      <w:pPr>
        <w:spacing w:before="0" w:line="487" w:lineRule="exact"/>
        <w:ind w:left="1417" w:right="0" w:firstLine="0"/>
        <w:jc w:val="left"/>
        <w:rPr>
          <w:rFonts w:hint="eastAsia" w:ascii="微软雅黑" w:eastAsia="微软雅黑"/>
          <w:sz w:val="28"/>
        </w:rPr>
      </w:pPr>
      <w:r>
        <w:rPr>
          <w:rFonts w:hint="eastAsia" w:ascii="微软雅黑" w:eastAsia="微软雅黑"/>
          <w:color w:val="2E3092"/>
          <w:sz w:val="28"/>
        </w:rPr>
        <w:t>（学制学时安排）</w:t>
      </w:r>
    </w:p>
    <w:p>
      <w:pPr>
        <w:spacing w:before="323"/>
        <w:ind w:left="1417" w:right="0" w:firstLine="0"/>
        <w:jc w:val="left"/>
        <w:rPr>
          <w:sz w:val="20"/>
        </w:rPr>
      </w:pPr>
      <w:r>
        <w:rPr>
          <w:rFonts w:hint="eastAsia" w:ascii="Microsoft JhengHei" w:eastAsia="Microsoft JhengHei"/>
          <w:b/>
          <w:color w:val="58595B"/>
          <w:sz w:val="20"/>
        </w:rPr>
        <w:t>学习计划：</w:t>
      </w:r>
      <w:r>
        <w:rPr>
          <w:color w:val="58595B"/>
          <w:sz w:val="20"/>
        </w:rPr>
        <w:t xml:space="preserve">3 年 </w:t>
      </w:r>
    </w:p>
    <w:p>
      <w:pPr>
        <w:spacing w:before="32"/>
        <w:ind w:left="1417" w:right="0" w:firstLine="0"/>
        <w:jc w:val="left"/>
        <w:rPr>
          <w:sz w:val="20"/>
        </w:rPr>
      </w:pPr>
      <w:r>
        <w:rPr>
          <w:rFonts w:hint="eastAsia" w:ascii="Microsoft JhengHei" w:eastAsia="Microsoft JhengHei"/>
          <w:b/>
          <w:color w:val="58595B"/>
          <w:sz w:val="20"/>
        </w:rPr>
        <w:t>总计学分：</w:t>
      </w:r>
      <w:r>
        <w:rPr>
          <w:color w:val="58595B"/>
          <w:sz w:val="20"/>
        </w:rPr>
        <w:t>80 学分</w:t>
      </w:r>
    </w:p>
    <w:p>
      <w:pPr>
        <w:spacing w:before="33"/>
        <w:ind w:left="1417" w:right="0" w:firstLine="0"/>
        <w:jc w:val="left"/>
        <w:rPr>
          <w:sz w:val="20"/>
        </w:rPr>
      </w:pPr>
      <w:r>
        <w:rPr>
          <w:rFonts w:hint="eastAsia" w:ascii="Microsoft JhengHei" w:eastAsia="Microsoft JhengHei"/>
          <w:b/>
          <w:color w:val="58595B"/>
          <w:sz w:val="20"/>
        </w:rPr>
        <w:t>总计课时：</w:t>
      </w:r>
      <w:r>
        <w:rPr>
          <w:color w:val="58595B"/>
          <w:sz w:val="20"/>
        </w:rPr>
        <w:t>210 课时</w:t>
      </w:r>
    </w:p>
    <w:p>
      <w:pPr>
        <w:spacing w:before="32" w:line="261" w:lineRule="auto"/>
        <w:ind w:left="1417" w:right="755" w:firstLine="0"/>
        <w:jc w:val="left"/>
        <w:rPr>
          <w:rFonts w:hint="eastAsia" w:ascii="Microsoft JhengHei" w:eastAsia="Microsoft JhengHei"/>
          <w:b/>
          <w:sz w:val="20"/>
        </w:rPr>
      </w:pPr>
      <w:r>
        <w:rPr>
          <w:rFonts w:hint="eastAsia" w:ascii="Microsoft JhengHei" w:eastAsia="Microsoft JhengHei"/>
          <w:b/>
          <w:color w:val="58595B"/>
          <w:sz w:val="20"/>
        </w:rPr>
        <w:t>国内课程：</w:t>
      </w:r>
      <w:r>
        <w:rPr>
          <w:color w:val="58595B"/>
          <w:sz w:val="20"/>
        </w:rPr>
        <w:t>每两月面授 2-3 天</w:t>
      </w:r>
      <w:r>
        <w:rPr>
          <w:rFonts w:hint="eastAsia" w:ascii="Microsoft JhengHei" w:eastAsia="Microsoft JhengHei"/>
          <w:b/>
          <w:color w:val="58595B"/>
          <w:sz w:val="20"/>
        </w:rPr>
        <w:t>学习方式：</w:t>
      </w:r>
      <w:r>
        <w:rPr>
          <w:color w:val="58595B"/>
          <w:sz w:val="20"/>
        </w:rPr>
        <w:t>面授、集中学习</w:t>
      </w:r>
      <w:r>
        <w:rPr>
          <w:rFonts w:hint="eastAsia" w:ascii="Microsoft JhengHei" w:eastAsia="Microsoft JhengHei"/>
          <w:b/>
          <w:color w:val="58595B"/>
          <w:sz w:val="20"/>
        </w:rPr>
        <w:t>UCSI 大学：</w:t>
      </w:r>
    </w:p>
    <w:p>
      <w:pPr>
        <w:pStyle w:val="6"/>
        <w:spacing w:before="63"/>
        <w:ind w:left="1417"/>
      </w:pPr>
      <w:r>
        <w:rPr>
          <w:color w:val="58595B"/>
        </w:rPr>
        <w:t>吉隆坡中文或中英文授课 （认证班）</w:t>
      </w:r>
    </w:p>
    <w:p>
      <w:pPr>
        <w:pStyle w:val="4"/>
        <w:tabs>
          <w:tab w:val="left" w:pos="1737"/>
        </w:tabs>
        <w:spacing w:before="187"/>
      </w:pPr>
      <w:r>
        <w:br w:type="column"/>
      </w:r>
      <w:r>
        <w:rPr>
          <w:color w:val="2E3092"/>
          <w:spacing w:val="-320"/>
        </w:rPr>
        <w:t>博</w:t>
      </w:r>
      <w:r>
        <w:rPr>
          <w:color w:val="58595B"/>
          <w:spacing w:val="-320"/>
          <w:position w:val="-8"/>
          <w:u w:val="single" w:color="2E3092"/>
        </w:rPr>
        <w:t xml:space="preserve"> </w:t>
      </w:r>
      <w:r>
        <w:rPr>
          <w:color w:val="58595B"/>
          <w:spacing w:val="-320"/>
          <w:position w:val="-8"/>
          <w:u w:val="single" w:color="2E3092"/>
        </w:rPr>
        <w:tab/>
      </w:r>
      <w:r>
        <w:rPr>
          <w:color w:val="58595B"/>
          <w:spacing w:val="-320"/>
          <w:position w:val="-8"/>
          <w:u w:val="single" w:color="2E3092"/>
        </w:rPr>
        <w:tab/>
      </w:r>
      <w:r>
        <w:rPr>
          <w:color w:val="2E3092"/>
        </w:rPr>
        <w:t>士作业论文考核</w:t>
      </w:r>
    </w:p>
    <w:p>
      <w:pPr>
        <w:pStyle w:val="10"/>
        <w:numPr>
          <w:ilvl w:val="0"/>
          <w:numId w:val="4"/>
        </w:numPr>
        <w:tabs>
          <w:tab w:val="left" w:pos="1638"/>
        </w:tabs>
        <w:spacing w:before="214" w:after="0" w:line="400" w:lineRule="atLeast"/>
        <w:ind w:left="1417" w:right="1398" w:firstLine="0"/>
        <w:jc w:val="left"/>
        <w:rPr>
          <w:sz w:val="20"/>
        </w:rPr>
      </w:pPr>
      <w:r>
        <w:pict>
          <v:shape id="_x0000_s1125" o:spid="_x0000_s1125" o:spt="202" type="#_x0000_t202" style="position:absolute;left:0pt;margin-left:49.6pt;margin-top:-47.75pt;height:100pt;width:241.9pt;mso-position-horizontal-relative:page;z-index:251701248;mso-width-relative:page;mso-height-relative:page;" fillcolor="#DCDDDE" filled="t" stroked="f" coordsize="21600,21600">
            <v:path/>
            <v:fill on="t" focussize="0,0"/>
            <v:stroke on="f" joinstyle="miter"/>
            <v:imagedata o:title=""/>
            <o:lock v:ext="edit"/>
            <v:textbox inset="0mm,0mm,0mm,0mm">
              <w:txbxContent>
                <w:p>
                  <w:pPr>
                    <w:pStyle w:val="6"/>
                    <w:spacing w:before="275" w:line="343" w:lineRule="auto"/>
                    <w:ind w:left="425" w:right="438"/>
                    <w:jc w:val="both"/>
                  </w:pPr>
                  <w:r>
                    <w:rPr>
                      <w:color w:val="58595B"/>
                    </w:rPr>
                    <w:t xml:space="preserve">UCSI 大学的博士项目，是一个为期三年的学位计划，大学为学生提供每学期集中授课， </w:t>
                  </w:r>
                  <w:r>
                    <w:rPr>
                      <w:color w:val="58595B"/>
                      <w:w w:val="105"/>
                    </w:rPr>
                    <w:t>学生需要完成总计 80 学分和不少于 210 小时的课程。</w:t>
                  </w:r>
                </w:p>
              </w:txbxContent>
            </v:textbox>
          </v:shape>
        </w:pict>
      </w:r>
      <w:r>
        <w:rPr>
          <w:color w:val="58595B"/>
          <w:spacing w:val="10"/>
          <w:sz w:val="20"/>
        </w:rPr>
        <w:t>完成每门课程并完成作业小论文；( 英文5000</w:t>
      </w:r>
      <w:r>
        <w:rPr>
          <w:color w:val="58595B"/>
          <w:sz w:val="20"/>
        </w:rPr>
        <w:t xml:space="preserve"> 字左右，具体参照授课老师要求；)</w:t>
      </w:r>
    </w:p>
    <w:p>
      <w:pPr>
        <w:pStyle w:val="10"/>
        <w:numPr>
          <w:ilvl w:val="0"/>
          <w:numId w:val="4"/>
        </w:numPr>
        <w:tabs>
          <w:tab w:val="left" w:pos="1634"/>
        </w:tabs>
        <w:spacing w:before="120" w:after="0" w:line="240" w:lineRule="auto"/>
        <w:ind w:left="1633" w:right="0" w:hanging="217"/>
        <w:jc w:val="left"/>
        <w:rPr>
          <w:sz w:val="20"/>
        </w:rPr>
      </w:pPr>
      <w:r>
        <w:rPr>
          <w:color w:val="58595B"/>
          <w:spacing w:val="-1"/>
          <w:sz w:val="20"/>
        </w:rPr>
        <w:t xml:space="preserve">在国际期刊发表至少 </w:t>
      </w:r>
      <w:r>
        <w:rPr>
          <w:color w:val="58595B"/>
          <w:sz w:val="20"/>
        </w:rPr>
        <w:t>1</w:t>
      </w:r>
      <w:r>
        <w:rPr>
          <w:color w:val="58595B"/>
          <w:spacing w:val="-1"/>
          <w:sz w:val="20"/>
        </w:rPr>
        <w:t xml:space="preserve"> 篇文章；</w:t>
      </w:r>
    </w:p>
    <w:p>
      <w:pPr>
        <w:pStyle w:val="10"/>
        <w:numPr>
          <w:ilvl w:val="0"/>
          <w:numId w:val="4"/>
        </w:numPr>
        <w:tabs>
          <w:tab w:val="left" w:pos="1634"/>
        </w:tabs>
        <w:spacing w:before="121" w:after="0" w:line="240" w:lineRule="auto"/>
        <w:ind w:left="1633" w:right="0" w:hanging="217"/>
        <w:jc w:val="left"/>
        <w:rPr>
          <w:sz w:val="20"/>
        </w:rPr>
      </w:pPr>
      <w:r>
        <w:rPr>
          <w:color w:val="58595B"/>
          <w:sz w:val="20"/>
        </w:rPr>
        <w:t>完成 1 篇博士 5-10 万字论文并通过答辩。</w:t>
      </w:r>
    </w:p>
    <w:p>
      <w:pPr>
        <w:pStyle w:val="4"/>
        <w:spacing w:before="396"/>
      </w:pPr>
      <w:r>
        <w:pict>
          <v:line id="_x0000_s1126" o:spid="_x0000_s1126" o:spt="20" style="position:absolute;left:0pt;margin-left:70.85pt;margin-top:41.35pt;height:0pt;width:216.6pt;mso-position-horizontal-relative:page;z-index:251700224;mso-width-relative:page;mso-height-relative:page;" stroked="t" coordsize="21600,21600">
            <v:path arrowok="t"/>
            <v:fill focussize="0,0"/>
            <v:stroke color="#2E3092"/>
            <v:imagedata o:title=""/>
            <o:lock v:ext="edit"/>
          </v:line>
        </w:pict>
      </w:r>
      <w:r>
        <w:rPr>
          <w:color w:val="2E3092"/>
        </w:rPr>
        <w:t>博士毕业及获得学位证书</w:t>
      </w:r>
    </w:p>
    <w:p>
      <w:pPr>
        <w:pStyle w:val="6"/>
        <w:spacing w:before="3"/>
        <w:rPr>
          <w:rFonts w:ascii="微软雅黑"/>
          <w:sz w:val="7"/>
        </w:rPr>
      </w:pPr>
    </w:p>
    <w:p>
      <w:pPr>
        <w:pStyle w:val="6"/>
        <w:spacing w:line="20" w:lineRule="exact"/>
        <w:ind w:left="1409"/>
        <w:rPr>
          <w:rFonts w:ascii="微软雅黑"/>
          <w:sz w:val="2"/>
        </w:rPr>
      </w:pPr>
      <w:r>
        <w:rPr>
          <w:rFonts w:ascii="微软雅黑"/>
          <w:sz w:val="2"/>
        </w:rPr>
        <w:pict>
          <v:group id="_x0000_s1127" o:spid="_x0000_s1127" o:spt="203" style="height:0.75pt;width:198.45pt;" coordsize="3969,15">
            <o:lock v:ext="edit"/>
            <v:line id="_x0000_s1128" o:spid="_x0000_s1128" o:spt="20" style="position:absolute;left:0;top:8;height:0;width:3969;" stroked="t" coordsize="21600,21600">
              <v:path arrowok="t"/>
              <v:fill focussize="0,0"/>
              <v:stroke color="#2E3092"/>
              <v:imagedata o:title=""/>
              <o:lock v:ext="edit"/>
            </v:line>
            <w10:wrap type="none"/>
            <w10:anchorlock/>
          </v:group>
        </w:pict>
      </w:r>
    </w:p>
    <w:p>
      <w:pPr>
        <w:pStyle w:val="6"/>
        <w:spacing w:before="62" w:line="400" w:lineRule="atLeast"/>
        <w:ind w:left="1417" w:right="1403" w:firstLine="396"/>
        <w:jc w:val="both"/>
      </w:pPr>
      <w:r>
        <w:rPr>
          <w:color w:val="58595B"/>
        </w:rPr>
        <w:t>顺利完成所有规定课程学时、作业、文章发表、并通过答辩的学生，将由马来西亚UCSI 大学（思特雅）颁发博士学位证书（含学历，在英联邦国家系统中学位证书与毕业证书合二为一）, 毕业生可在其姓名之后使用</w:t>
      </w:r>
      <w:r>
        <w:rPr>
          <w:color w:val="58595B"/>
          <w:w w:val="105"/>
        </w:rPr>
        <w:t>学衔： PHD/DBA 博士 (UCSI)。</w:t>
      </w:r>
    </w:p>
    <w:p>
      <w:pPr>
        <w:pStyle w:val="6"/>
        <w:spacing w:line="400" w:lineRule="atLeast"/>
        <w:ind w:left="1417" w:right="1415" w:firstLine="396"/>
        <w:jc w:val="both"/>
      </w:pPr>
      <w:r>
        <w:pict>
          <v:group id="_x0000_s1129" o:spid="_x0000_s1129" o:spt="203" style="position:absolute;left:0pt;margin-left:49.6pt;margin-top:41.2pt;height:334.85pt;width:241.9pt;mso-position-horizontal-relative:page;z-index:251699200;mso-width-relative:page;mso-height-relative:page;" coordorigin="992,824" coordsize="4838,6697">
            <o:lock v:ext="edit"/>
            <v:rect id="_x0000_s1130" o:spid="_x0000_s1130" o:spt="1" style="position:absolute;left:992;top:824;height:6697;width:4838;" fillcolor="#D4E3F5" filled="t" stroked="f" coordsize="21600,21600">
              <v:path/>
              <v:fill on="t" focussize="0,0"/>
              <v:stroke on="f"/>
              <v:imagedata o:title=""/>
              <o:lock v:ext="edit"/>
            </v:rect>
            <v:line id="_x0000_s1131" o:spid="_x0000_s1131" o:spt="20" style="position:absolute;left:1483;top:1837;height:4692;width:0;" stroked="t" coordsize="21600,21600">
              <v:path arrowok="t"/>
              <v:fill focussize="0,0"/>
              <v:stroke color="#2E3092"/>
              <v:imagedata o:title=""/>
              <o:lock v:ext="edit"/>
            </v:line>
            <v:shape id="_x0000_s1132" o:spid="_x0000_s1132" o:spt="75" type="#_x0000_t75" style="position:absolute;left:1426;top:2007;height:114;width:114;" filled="f" stroked="f" coordsize="21600,21600">
              <v:path/>
              <v:fill on="f" focussize="0,0"/>
              <v:stroke on="f"/>
              <v:imagedata r:id="rId47" o:title=""/>
              <o:lock v:ext="edit" aspectratio="t"/>
            </v:shape>
            <v:shape id="_x0000_s1133" o:spid="_x0000_s1133" o:spt="75" type="#_x0000_t75" style="position:absolute;left:1426;top:2619;height:114;width:114;" filled="f" stroked="f" coordsize="21600,21600">
              <v:path/>
              <v:fill on="f" focussize="0,0"/>
              <v:stroke on="f"/>
              <v:imagedata r:id="rId47" o:title=""/>
              <o:lock v:ext="edit" aspectratio="t"/>
            </v:shape>
            <v:shape id="_x0000_s1134" o:spid="_x0000_s1134" o:spt="75" type="#_x0000_t75" style="position:absolute;left:1426;top:3654;height:114;width:114;" filled="f" stroked="f" coordsize="21600,21600">
              <v:path/>
              <v:fill on="f" focussize="0,0"/>
              <v:stroke on="f"/>
              <v:imagedata r:id="rId48" o:title=""/>
              <o:lock v:ext="edit" aspectratio="t"/>
            </v:shape>
            <v:shape id="_x0000_s1135" o:spid="_x0000_s1135" o:spt="75" type="#_x0000_t75" style="position:absolute;left:1426;top:4281;height:114;width:114;" filled="f" stroked="f" coordsize="21600,21600">
              <v:path/>
              <v:fill on="f" focussize="0,0"/>
              <v:stroke on="f"/>
              <v:imagedata r:id="rId47" o:title=""/>
              <o:lock v:ext="edit" aspectratio="t"/>
            </v:shape>
            <v:shape id="_x0000_s1136" o:spid="_x0000_s1136" o:spt="75" type="#_x0000_t75" style="position:absolute;left:1426;top:4918;height:114;width:114;" filled="f" stroked="f" coordsize="21600,21600">
              <v:path/>
              <v:fill on="f" focussize="0,0"/>
              <v:stroke on="f"/>
              <v:imagedata r:id="rId47" o:title=""/>
              <o:lock v:ext="edit" aspectratio="t"/>
            </v:shape>
            <v:shape id="_x0000_s1137" o:spid="_x0000_s1137" o:spt="75" type="#_x0000_t75" style="position:absolute;left:1426;top:5505;height:114;width:114;" filled="f" stroked="f" coordsize="21600,21600">
              <v:path/>
              <v:fill on="f" focussize="0,0"/>
              <v:stroke on="f"/>
              <v:imagedata r:id="rId47" o:title=""/>
              <o:lock v:ext="edit" aspectratio="t"/>
            </v:shape>
            <v:shape id="_x0000_s1138" o:spid="_x0000_s1138" o:spt="75" type="#_x0000_t75" style="position:absolute;left:1426;top:6148;height:114;width:114;" filled="f" stroked="f" coordsize="21600,21600">
              <v:path/>
              <v:fill on="f" focussize="0,0"/>
              <v:stroke on="f"/>
              <v:imagedata r:id="rId47" o:title=""/>
              <o:lock v:ext="edit" aspectratio="t"/>
            </v:shape>
            <v:shape id="_x0000_s1139" o:spid="_x0000_s1139" o:spt="202" type="#_x0000_t202" style="position:absolute;left:992;top:824;height:6697;width:4838;" filled="f" stroked="f" coordsize="21600,21600">
              <v:path/>
              <v:fill on="f" focussize="0,0"/>
              <v:stroke on="f" joinstyle="miter"/>
              <v:imagedata o:title=""/>
              <o:lock v:ext="edit"/>
              <v:textbox inset="0mm,0mm,0mm,0mm">
                <w:txbxContent>
                  <w:p>
                    <w:pPr>
                      <w:spacing w:before="170"/>
                      <w:ind w:left="363" w:right="0" w:firstLine="0"/>
                      <w:jc w:val="left"/>
                      <w:rPr>
                        <w:rFonts w:hint="eastAsia" w:ascii="微软雅黑" w:eastAsia="微软雅黑"/>
                        <w:sz w:val="32"/>
                      </w:rPr>
                    </w:pPr>
                    <w:r>
                      <w:rPr>
                        <w:rFonts w:hint="eastAsia" w:ascii="微软雅黑" w:eastAsia="微软雅黑"/>
                        <w:color w:val="2E3092"/>
                        <w:sz w:val="32"/>
                      </w:rPr>
                      <w:t>入学提交资料</w:t>
                    </w:r>
                  </w:p>
                  <w:p>
                    <w:pPr>
                      <w:numPr>
                        <w:ilvl w:val="0"/>
                        <w:numId w:val="5"/>
                      </w:numPr>
                      <w:tabs>
                        <w:tab w:val="left" w:pos="921"/>
                      </w:tabs>
                      <w:spacing w:before="334"/>
                      <w:ind w:left="920" w:right="0" w:hanging="218"/>
                      <w:jc w:val="left"/>
                      <w:rPr>
                        <w:sz w:val="20"/>
                      </w:rPr>
                    </w:pPr>
                    <w:r>
                      <w:rPr>
                        <w:color w:val="58595B"/>
                        <w:sz w:val="20"/>
                      </w:rPr>
                      <w:t>完整入学申请表（申请人手签名字）</w:t>
                    </w:r>
                  </w:p>
                  <w:p>
                    <w:pPr>
                      <w:numPr>
                        <w:ilvl w:val="0"/>
                        <w:numId w:val="5"/>
                      </w:numPr>
                      <w:tabs>
                        <w:tab w:val="left" w:pos="921"/>
                      </w:tabs>
                      <w:spacing w:before="347"/>
                      <w:ind w:left="920" w:right="0" w:hanging="218"/>
                      <w:jc w:val="left"/>
                      <w:rPr>
                        <w:sz w:val="20"/>
                      </w:rPr>
                    </w:pPr>
                    <w:r>
                      <w:rPr>
                        <w:color w:val="58595B"/>
                        <w:sz w:val="20"/>
                      </w:rPr>
                      <w:t>硕士毕业证书、成绩单、学位证书</w:t>
                    </w:r>
                  </w:p>
                  <w:p>
                    <w:pPr>
                      <w:spacing w:before="121"/>
                      <w:ind w:left="703" w:right="0" w:firstLine="0"/>
                      <w:jc w:val="left"/>
                      <w:rPr>
                        <w:sz w:val="20"/>
                      </w:rPr>
                    </w:pPr>
                    <w:r>
                      <w:rPr>
                        <w:color w:val="58595B"/>
                        <w:sz w:val="20"/>
                      </w:rPr>
                      <w:t>（中 * 英文对照）以及公证书</w:t>
                    </w:r>
                  </w:p>
                  <w:p>
                    <w:pPr>
                      <w:numPr>
                        <w:ilvl w:val="0"/>
                        <w:numId w:val="5"/>
                      </w:numPr>
                      <w:tabs>
                        <w:tab w:val="left" w:pos="921"/>
                      </w:tabs>
                      <w:spacing w:before="347"/>
                      <w:ind w:left="920" w:right="0" w:hanging="218"/>
                      <w:jc w:val="left"/>
                      <w:rPr>
                        <w:sz w:val="20"/>
                      </w:rPr>
                    </w:pPr>
                    <w:r>
                      <w:rPr>
                        <w:color w:val="58595B"/>
                        <w:sz w:val="20"/>
                      </w:rPr>
                      <w:t>整本护照扫描件（首页至最后一页）</w:t>
                    </w:r>
                  </w:p>
                  <w:p>
                    <w:pPr>
                      <w:numPr>
                        <w:ilvl w:val="0"/>
                        <w:numId w:val="5"/>
                      </w:numPr>
                      <w:tabs>
                        <w:tab w:val="left" w:pos="921"/>
                      </w:tabs>
                      <w:spacing w:before="347"/>
                      <w:ind w:left="920" w:right="0" w:hanging="218"/>
                      <w:jc w:val="left"/>
                      <w:rPr>
                        <w:sz w:val="20"/>
                      </w:rPr>
                    </w:pPr>
                    <w:r>
                      <w:rPr>
                        <w:color w:val="58595B"/>
                        <w:sz w:val="20"/>
                      </w:rPr>
                      <w:t>身份证正反面扫描件</w:t>
                    </w:r>
                  </w:p>
                  <w:p>
                    <w:pPr>
                      <w:numPr>
                        <w:ilvl w:val="0"/>
                        <w:numId w:val="5"/>
                      </w:numPr>
                      <w:tabs>
                        <w:tab w:val="left" w:pos="918"/>
                      </w:tabs>
                      <w:spacing w:before="347"/>
                      <w:ind w:left="917" w:right="0" w:hanging="215"/>
                      <w:jc w:val="left"/>
                      <w:rPr>
                        <w:sz w:val="20"/>
                      </w:rPr>
                    </w:pPr>
                    <w:r>
                      <w:rPr>
                        <w:color w:val="58595B"/>
                        <w:spacing w:val="-2"/>
                        <w:sz w:val="20"/>
                      </w:rPr>
                      <w:t>护照格式照片</w:t>
                    </w:r>
                    <w:r>
                      <w:rPr>
                        <w:color w:val="58595B"/>
                        <w:sz w:val="20"/>
                      </w:rPr>
                      <w:t>（</w:t>
                    </w:r>
                    <w:r>
                      <w:rPr>
                        <w:color w:val="58595B"/>
                        <w:spacing w:val="11"/>
                        <w:sz w:val="20"/>
                      </w:rPr>
                      <w:t>白底彩照</w:t>
                    </w:r>
                    <w:r>
                      <w:rPr>
                        <w:color w:val="58595B"/>
                        <w:sz w:val="20"/>
                      </w:rPr>
                      <w:t>:350x450mm）</w:t>
                    </w:r>
                  </w:p>
                  <w:p>
                    <w:pPr>
                      <w:numPr>
                        <w:ilvl w:val="0"/>
                        <w:numId w:val="5"/>
                      </w:numPr>
                      <w:tabs>
                        <w:tab w:val="left" w:pos="921"/>
                      </w:tabs>
                      <w:spacing w:before="347"/>
                      <w:ind w:left="920" w:right="0" w:hanging="218"/>
                      <w:jc w:val="left"/>
                      <w:rPr>
                        <w:sz w:val="20"/>
                      </w:rPr>
                    </w:pPr>
                    <w:r>
                      <w:rPr>
                        <w:color w:val="58595B"/>
                        <w:spacing w:val="-2"/>
                        <w:w w:val="105"/>
                        <w:sz w:val="20"/>
                      </w:rPr>
                      <w:t xml:space="preserve">个人陈述 </w:t>
                    </w:r>
                    <w:r>
                      <w:rPr>
                        <w:color w:val="58595B"/>
                        <w:w w:val="130"/>
                        <w:sz w:val="20"/>
                      </w:rPr>
                      <w:t>/</w:t>
                    </w:r>
                    <w:r>
                      <w:rPr>
                        <w:color w:val="58595B"/>
                        <w:spacing w:val="-20"/>
                        <w:w w:val="130"/>
                        <w:sz w:val="20"/>
                      </w:rPr>
                      <w:t xml:space="preserve"> </w:t>
                    </w:r>
                    <w:r>
                      <w:rPr>
                        <w:color w:val="58595B"/>
                        <w:w w:val="105"/>
                        <w:sz w:val="20"/>
                      </w:rPr>
                      <w:t>简介（</w:t>
                    </w:r>
                    <w:r>
                      <w:rPr>
                        <w:color w:val="58595B"/>
                        <w:spacing w:val="-4"/>
                        <w:w w:val="105"/>
                        <w:sz w:val="20"/>
                      </w:rPr>
                      <w:t xml:space="preserve">中 </w:t>
                    </w:r>
                    <w:r>
                      <w:rPr>
                        <w:color w:val="58595B"/>
                        <w:w w:val="105"/>
                        <w:sz w:val="20"/>
                      </w:rPr>
                      <w:t>*</w:t>
                    </w:r>
                    <w:r>
                      <w:rPr>
                        <w:color w:val="58595B"/>
                        <w:spacing w:val="-4"/>
                        <w:w w:val="105"/>
                        <w:sz w:val="20"/>
                      </w:rPr>
                      <w:t xml:space="preserve"> 英</w:t>
                    </w:r>
                    <w:r>
                      <w:rPr>
                        <w:color w:val="58595B"/>
                        <w:w w:val="105"/>
                        <w:sz w:val="20"/>
                      </w:rPr>
                      <w:t>）</w:t>
                    </w:r>
                  </w:p>
                  <w:p>
                    <w:pPr>
                      <w:numPr>
                        <w:ilvl w:val="0"/>
                        <w:numId w:val="5"/>
                      </w:numPr>
                      <w:tabs>
                        <w:tab w:val="left" w:pos="921"/>
                      </w:tabs>
                      <w:spacing w:before="347"/>
                      <w:ind w:left="920" w:right="0" w:hanging="218"/>
                      <w:jc w:val="left"/>
                      <w:rPr>
                        <w:sz w:val="20"/>
                      </w:rPr>
                    </w:pPr>
                    <w:r>
                      <w:rPr>
                        <w:color w:val="58595B"/>
                        <w:sz w:val="20"/>
                      </w:rPr>
                      <w:t>汇款单凭证</w:t>
                    </w:r>
                  </w:p>
                </w:txbxContent>
              </v:textbox>
            </v:shape>
          </v:group>
        </w:pict>
      </w:r>
      <w:r>
        <w:rPr>
          <w:color w:val="58595B"/>
          <w:spacing w:val="-4"/>
          <w:w w:val="105"/>
        </w:rPr>
        <w:t xml:space="preserve">毕业典礼定于每年 </w:t>
      </w:r>
      <w:r>
        <w:rPr>
          <w:color w:val="58595B"/>
          <w:w w:val="105"/>
        </w:rPr>
        <w:t>8</w:t>
      </w:r>
      <w:r>
        <w:rPr>
          <w:color w:val="58595B"/>
          <w:spacing w:val="-16"/>
          <w:w w:val="105"/>
        </w:rPr>
        <w:t xml:space="preserve"> 月在 </w:t>
      </w:r>
      <w:r>
        <w:rPr>
          <w:color w:val="58595B"/>
          <w:w w:val="105"/>
        </w:rPr>
        <w:t>UCSI</w:t>
      </w:r>
      <w:r>
        <w:rPr>
          <w:color w:val="58595B"/>
          <w:spacing w:val="-10"/>
          <w:w w:val="105"/>
        </w:rPr>
        <w:t xml:space="preserve"> 大学校本</w:t>
      </w:r>
      <w:r>
        <w:rPr>
          <w:color w:val="58595B"/>
          <w:w w:val="105"/>
        </w:rPr>
        <w:t>部隆重举行。</w:t>
      </w:r>
    </w:p>
    <w:p>
      <w:pPr>
        <w:pStyle w:val="6"/>
        <w:spacing w:before="120" w:line="343" w:lineRule="auto"/>
        <w:ind w:left="1417" w:right="1404" w:firstLine="396"/>
        <w:jc w:val="both"/>
      </w:pPr>
      <w:r>
        <w:rPr>
          <w:color w:val="58595B"/>
        </w:rPr>
        <w:t>需要教育部留学服务中心认证的学生， 根据教育主管部门规定的每学期全日制在校学习上课的时间标准，国外校区在教育主管部门规定标准学期上课时段内授课 10 次以上，每次全日制连续授课 15 天以上。</w:t>
      </w:r>
    </w:p>
    <w:p>
      <w:pPr>
        <w:pStyle w:val="6"/>
        <w:spacing w:before="10"/>
        <w:rPr>
          <w:sz w:val="4"/>
        </w:rPr>
      </w:pPr>
    </w:p>
    <w:p>
      <w:pPr>
        <w:pStyle w:val="6"/>
        <w:ind w:left="1566"/>
      </w:pPr>
      <w:r>
        <w:rPr>
          <w:position w:val="1"/>
        </w:rPr>
        <w:pict>
          <v:group id="_x0000_s1140" o:spid="_x0000_s1140" o:spt="203" style="height:121.1pt;width:88.85pt;" coordsize="1777,2422">
            <o:lock v:ext="edit"/>
            <v:shape id="_x0000_s1141" o:spid="_x0000_s1141" o:spt="75" type="#_x0000_t75" style="position:absolute;left:0;top:0;height:2422;width:1722;" filled="f" stroked="f" coordsize="21600,21600">
              <v:path/>
              <v:fill on="f" focussize="0,0"/>
              <v:stroke on="f"/>
              <v:imagedata r:id="rId49" o:title=""/>
              <o:lock v:ext="edit" aspectratio="t"/>
            </v:shape>
            <v:shape id="_x0000_s1142" o:spid="_x0000_s1142" o:spt="75" type="#_x0000_t75" style="position:absolute;left:161;top:483;height:1172;width:1615;" filled="f" stroked="f" coordsize="21600,21600">
              <v:path/>
              <v:fill on="f" focussize="0,0"/>
              <v:stroke on="f"/>
              <v:imagedata r:id="rId50" o:title=""/>
              <o:lock v:ext="edit" aspectratio="t"/>
            </v:shape>
            <v:shape id="_x0000_s1143" o:spid="_x0000_s1143" o:spt="75" type="#_x0000_t75" style="position:absolute;left:26;top:510;height:1170;width:1588;" filled="f" stroked="f" coordsize="21600,21600">
              <v:path/>
              <v:fill on="f" focussize="0,0"/>
              <v:stroke on="f"/>
              <v:imagedata r:id="rId51" o:title=""/>
              <o:lock v:ext="edit" aspectratio="t"/>
            </v:shape>
            <v:shape id="_x0000_s1144" o:spid="_x0000_s1144" o:spt="75" type="#_x0000_t75" style="position:absolute;left:195;top:672;height:864;width:1282;" filled="f" stroked="f" coordsize="21600,21600">
              <v:path/>
              <v:fill on="f" focussize="0,0"/>
              <v:stroke on="f"/>
              <v:imagedata r:id="rId52" o:title=""/>
              <o:lock v:ext="edit" aspectratio="t"/>
            </v:shape>
            <w10:wrap type="none"/>
            <w10:anchorlock/>
          </v:group>
        </w:pict>
      </w:r>
      <w:r>
        <w:rPr>
          <w:rFonts w:ascii="Times New Roman"/>
          <w:spacing w:val="58"/>
          <w:position w:val="1"/>
        </w:rPr>
        <w:t xml:space="preserve"> </w:t>
      </w:r>
      <w:r>
        <w:rPr>
          <w:spacing w:val="58"/>
        </w:rPr>
        <w:drawing>
          <wp:inline distT="0" distB="0" distL="0" distR="0">
            <wp:extent cx="1133475" cy="1544955"/>
            <wp:effectExtent l="0" t="0" r="0" b="0"/>
            <wp:docPr id="13"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50.jpeg"/>
                    <pic:cNvPicPr>
                      <a:picLocks noChangeAspect="1"/>
                    </pic:cNvPicPr>
                  </pic:nvPicPr>
                  <pic:blipFill>
                    <a:blip r:embed="rId53" cstate="print"/>
                    <a:stretch>
                      <a:fillRect/>
                    </a:stretch>
                  </pic:blipFill>
                  <pic:spPr>
                    <a:xfrm>
                      <a:off x="0" y="0"/>
                      <a:ext cx="1133476" cy="1545336"/>
                    </a:xfrm>
                    <a:prstGeom prst="rect">
                      <a:avLst/>
                    </a:prstGeom>
                  </pic:spPr>
                </pic:pic>
              </a:graphicData>
            </a:graphic>
          </wp:inline>
        </w:drawing>
      </w:r>
    </w:p>
    <w:p>
      <w:pPr>
        <w:pStyle w:val="6"/>
        <w:spacing w:before="290" w:line="343" w:lineRule="auto"/>
        <w:ind w:left="1417" w:right="1321"/>
      </w:pPr>
      <w:r>
        <w:rPr>
          <w:color w:val="F5821F"/>
          <w:spacing w:val="7"/>
        </w:rPr>
        <w:t>注明 ：</w:t>
      </w:r>
      <w:r>
        <w:rPr>
          <w:color w:val="F5821F"/>
          <w:spacing w:val="-5"/>
        </w:rPr>
        <w:t>UCSI</w:t>
      </w:r>
      <w:r>
        <w:rPr>
          <w:color w:val="F5821F"/>
          <w:spacing w:val="13"/>
        </w:rPr>
        <w:t xml:space="preserve"> 大学本校学习累计时间不少于</w:t>
      </w:r>
      <w:r>
        <w:rPr>
          <w:color w:val="F5821F"/>
          <w:spacing w:val="-4"/>
        </w:rPr>
        <w:t>180</w:t>
      </w:r>
      <w:r>
        <w:rPr>
          <w:color w:val="F5821F"/>
          <w:spacing w:val="-10"/>
        </w:rPr>
        <w:t xml:space="preserve"> 天；具体课程和行程赴马前</w:t>
      </w:r>
      <w:r>
        <w:rPr>
          <w:color w:val="F5821F"/>
          <w:spacing w:val="-3"/>
        </w:rPr>
        <w:t>35</w:t>
      </w:r>
      <w:r>
        <w:rPr>
          <w:color w:val="F5821F"/>
          <w:spacing w:val="-8"/>
        </w:rPr>
        <w:t xml:space="preserve"> 天通知为准。</w:t>
      </w:r>
    </w:p>
    <w:p>
      <w:pPr>
        <w:spacing w:after="0" w:line="343" w:lineRule="auto"/>
        <w:sectPr>
          <w:type w:val="continuous"/>
          <w:pgSz w:w="11910" w:h="16160"/>
          <w:pgMar w:top="680" w:right="0" w:bottom="280" w:left="0" w:header="720" w:footer="720" w:gutter="0"/>
          <w:cols w:equalWidth="0" w:num="2">
            <w:col w:w="4975" w:space="128"/>
            <w:col w:w="6807"/>
          </w:cols>
        </w:sectPr>
      </w:pPr>
    </w:p>
    <w:p>
      <w:pPr>
        <w:spacing w:before="0" w:line="587" w:lineRule="exact"/>
        <w:ind w:left="1628" w:right="1458" w:firstLine="0"/>
        <w:jc w:val="center"/>
        <w:rPr>
          <w:rFonts w:hint="eastAsia" w:ascii="微软雅黑" w:eastAsia="微软雅黑"/>
          <w:b/>
          <w:sz w:val="32"/>
        </w:rPr>
      </w:pPr>
      <w:r>
        <w:pict>
          <v:line id="_x0000_s1145" o:spid="_x0000_s1145" o:spt="20" style="position:absolute;left:0pt;margin-left:222pt;margin-top:31.4pt;height:0pt;width:156.95pt;mso-position-horizontal-relative:page;mso-wrap-distance-bottom:0pt;mso-wrap-distance-top:0pt;z-index:-251614208;mso-width-relative:page;mso-height-relative:page;" stroked="t" coordsize="21600,21600">
            <v:path arrowok="t"/>
            <v:fill focussize="0,0"/>
            <v:stroke weight="0.717007874015748pt" color="#878584"/>
            <v:imagedata o:title=""/>
            <o:lock v:ext="edit"/>
            <w10:wrap type="topAndBottom"/>
          </v:line>
        </w:pict>
      </w:r>
      <w:r>
        <w:rPr>
          <w:rFonts w:hint="eastAsia" w:ascii="微软雅黑" w:eastAsia="微软雅黑"/>
          <w:b/>
          <w:color w:val="B11116"/>
          <w:sz w:val="32"/>
        </w:rPr>
        <w:t>博士申请流程</w:t>
      </w:r>
    </w:p>
    <w:p>
      <w:pPr>
        <w:pStyle w:val="6"/>
        <w:spacing w:before="12"/>
        <w:rPr>
          <w:rFonts w:ascii="微软雅黑"/>
          <w:b/>
          <w:sz w:val="2"/>
        </w:rPr>
      </w:pPr>
    </w:p>
    <w:p>
      <w:pPr>
        <w:pStyle w:val="6"/>
        <w:spacing w:line="122" w:lineRule="exact"/>
        <w:ind w:left="5138"/>
        <w:rPr>
          <w:rFonts w:ascii="微软雅黑"/>
          <w:sz w:val="12"/>
        </w:rPr>
      </w:pPr>
      <w:r>
        <w:rPr>
          <w:rFonts w:ascii="微软雅黑"/>
          <w:position w:val="-1"/>
          <w:sz w:val="12"/>
        </w:rPr>
        <w:pict>
          <v:group id="_x0000_s1146" o:spid="_x0000_s1146" o:spt="203" style="height:6.1pt;width:82.8pt;" coordsize="1656,122">
            <o:lock v:ext="edit"/>
            <v:line id="_x0000_s1147" o:spid="_x0000_s1147" o:spt="20" style="position:absolute;left:993;top:61;height:0;width:331;" stroked="t" coordsize="21600,21600">
              <v:path arrowok="t"/>
              <v:fill focussize="0,0"/>
              <v:stroke weight="6.02102362204724pt" color="#F3AE53"/>
              <v:imagedata o:title=""/>
              <o:lock v:ext="edit"/>
            </v:line>
            <v:line id="_x0000_s1148" o:spid="_x0000_s1148" o:spt="20" style="position:absolute;left:661;top:60;height:0;width:332;" stroked="t" coordsize="21600,21600">
              <v:path arrowok="t"/>
              <v:fill focussize="0,0"/>
              <v:stroke weight="6.02299212598425pt" color="#F15F43"/>
              <v:imagedata o:title=""/>
              <o:lock v:ext="edit"/>
            </v:line>
            <v:line id="_x0000_s1149" o:spid="_x0000_s1149" o:spt="20" style="position:absolute;left:330;top:60;height:0;width:331;" stroked="t" coordsize="21600,21600">
              <v:path arrowok="t"/>
              <v:fill focussize="0,0"/>
              <v:stroke weight="6.02299212598425pt" color="#E6274F"/>
              <v:imagedata o:title=""/>
              <o:lock v:ext="edit"/>
            </v:line>
            <v:line id="_x0000_s1150" o:spid="_x0000_s1150" o:spt="20" style="position:absolute;left:0;top:60;height:0;width:331;" stroked="t" coordsize="21600,21600">
              <v:path arrowok="t"/>
              <v:fill focussize="0,0"/>
              <v:stroke weight="6.02299212598425pt" color="#B1314E"/>
              <v:imagedata o:title=""/>
              <o:lock v:ext="edit"/>
            </v:line>
            <v:line id="_x0000_s1151" o:spid="_x0000_s1151" o:spt="20" style="position:absolute;left:1324;top:61;height:0;width:331;" stroked="t" coordsize="21600,21600">
              <v:path arrowok="t"/>
              <v:fill focussize="0,0"/>
              <v:stroke weight="6.02102362204724pt" color="#FDC07A"/>
              <v:imagedata o:title=""/>
              <o:lock v:ext="edit"/>
            </v:line>
            <w10:wrap type="none"/>
            <w10:anchorlock/>
          </v:group>
        </w:pict>
      </w:r>
    </w:p>
    <w:p>
      <w:pPr>
        <w:pStyle w:val="6"/>
        <w:spacing w:before="11"/>
        <w:rPr>
          <w:rFonts w:ascii="微软雅黑"/>
          <w:b/>
          <w:sz w:val="16"/>
        </w:rPr>
      </w:pPr>
      <w:r>
        <w:pict>
          <v:group id="_x0000_s1152" o:spid="_x0000_s1152" o:spt="203" style="position:absolute;left:0pt;margin-left:70.85pt;margin-top:17.25pt;height:419.3pt;width:453.55pt;mso-position-horizontal-relative:page;mso-wrap-distance-bottom:0pt;mso-wrap-distance-top:0pt;z-index:-251588608;mso-width-relative:page;mso-height-relative:page;" coordorigin="1417,346" coordsize="9071,8386">
            <o:lock v:ext="edit"/>
            <v:shape id="_x0000_s1153" o:spid="_x0000_s1153" style="position:absolute;left:5942;top:477;height:7023;width:28;" fillcolor="#D1CFCF" filled="t" stroked="f" coordorigin="5943,477" coordsize="28,7023" path="m5943,7152l5943,7499,5951,7496,5959,7494,5971,7494,5971,7154,5954,7154,5948,7153,5943,7152xm5971,7153l5967,7153,5963,7154,5971,7154,5971,7153xm5943,6702l5943,7022,5948,7020,5954,7020,5971,7020,5971,6707,5959,6707,5951,6706,5943,6702xm5971,7020l5963,7020,5967,7020,5971,7021,5971,7020xm5971,6707l5970,6707,5969,6707,5971,6707,5971,6707xm5943,5116l5943,6578,5951,6575,5959,6573,5971,6573,5971,5121,5959,5121,5951,5119,5943,5116xm5971,6573l5970,6573,5971,6573,5971,6573xm5971,5121l5959,5121,5971,5121,5971,5121xm5943,3837l5943,4992,5951,4988,5959,4986,5971,4986,5971,3842,5959,3842,5951,3840,5943,3837xm5971,4986l5969,4986,5971,4986,5971,4986xm5971,3842l5959,3842,5971,3842,5971,3842xm5943,3024l5943,3713,5951,3710,5959,3708,5971,3708,5971,3029,5959,3029,5951,3027,5943,3024xm5971,3708l5969,3708,5971,3708,5971,3708xm5971,3029l5959,3029,5971,3029,5971,3029xm5943,2007l5943,2899,5951,2896,5959,2894,5971,2894,5971,2009,5955,2009,5949,2009,5943,2007xm5971,2894l5969,2894,5971,2894,5971,2894xm5971,2009l5968,2009,5965,2009,5971,2009,5971,2009xm5943,1632l5943,1878,5949,1876,5955,1875,5971,1875,5971,1634,5954,1634,5948,1634,5943,1632xm5971,1875l5965,1875,5968,1875,5971,1876,5971,1875xm5971,1633l5967,1634,5963,1634,5971,1634,5971,1633xm5943,1020l5943,1502,5948,1501,5954,1500,5971,1500,5971,1022,5954,1022,5948,1021,5943,1020xm5971,1500l5963,1500,5967,1500,5971,1501,5971,1500xm5971,1021l5967,1022,5963,1022,5971,1022,5971,1021xm5943,479l5943,890,5948,889,5954,888,5971,888,5971,480,5949,480,5946,480,5943,479xm5971,888l5963,888,5967,888,5971,889,5971,888xm5971,477l5965,479,5959,480,5971,480,5971,477xe">
              <v:path arrowok="t"/>
              <v:fill on="t" focussize="0,0"/>
              <v:stroke on="f"/>
              <v:imagedata o:title=""/>
              <o:lock v:ext="edit"/>
            </v:shape>
            <v:shape id="_x0000_s1154" o:spid="_x0000_s1154" o:spt="75" type="#_x0000_t75" style="position:absolute;left:5901;top:7494;height:135;width:135;" filled="f" stroked="f" coordsize="21600,21600">
              <v:path/>
              <v:fill on="f" focussize="0,0"/>
              <v:stroke on="f"/>
              <v:imagedata r:id="rId54" o:title=""/>
              <o:lock v:ext="edit" aspectratio="t"/>
            </v:shape>
            <v:shape id="_x0000_s1155" o:spid="_x0000_s1155" o:spt="75" type="#_x0000_t75" style="position:absolute;left:5884;top:345;height:135;width:135;" filled="f" stroked="f" coordsize="21600,21600">
              <v:path/>
              <v:fill on="f" focussize="0,0"/>
              <v:stroke on="f"/>
              <v:imagedata r:id="rId55" o:title=""/>
              <o:lock v:ext="edit" aspectratio="t"/>
            </v:shape>
            <v:line id="_x0000_s1156" o:spid="_x0000_s1156" o:spt="20" style="position:absolute;left:5327;top:6653;height:0;width:576;" stroked="t" coordsize="21600,21600">
              <v:path arrowok="t"/>
              <v:fill focussize="0,0"/>
              <v:stroke weight="0.2pt" color="#B5B3B3"/>
              <v:imagedata o:title=""/>
              <o:lock v:ext="edit"/>
            </v:line>
            <v:line id="_x0000_s1157" o:spid="_x0000_s1157" o:spt="20" style="position:absolute;left:5327;top:6648;height:0;width:575;" stroked="t" coordsize="21600,21600">
              <v:path arrowok="t"/>
              <v:fill focussize="0,0"/>
              <v:stroke weight="0.3pt" color="#B5B3B3"/>
              <v:imagedata o:title=""/>
              <o:lock v:ext="edit"/>
            </v:line>
            <v:line id="_x0000_s1158" o:spid="_x0000_s1158" o:spt="20" style="position:absolute;left:5327;top:6640;height:0;width:574;" stroked="t" coordsize="21600,21600">
              <v:path arrowok="t"/>
              <v:fill focussize="0,0"/>
              <v:stroke weight="0.5pt" color="#B5B3B3"/>
              <v:imagedata o:title=""/>
              <o:lock v:ext="edit"/>
            </v:line>
            <v:line id="_x0000_s1159" o:spid="_x0000_s1159" o:spt="20" style="position:absolute;left:5327;top:6632;height:0;width:575;" stroked="t" coordsize="21600,21600">
              <v:path arrowok="t"/>
              <v:fill focussize="0,0"/>
              <v:stroke weight="0.3pt" color="#B5B3B3"/>
              <v:imagedata o:title=""/>
              <o:lock v:ext="edit"/>
            </v:line>
            <v:line id="_x0000_s1160" o:spid="_x0000_s1160" o:spt="20" style="position:absolute;left:5327;top:6627;height:0;width:576;" stroked="t" coordsize="21600,21600">
              <v:path arrowok="t"/>
              <v:fill focussize="0,0"/>
              <v:stroke weight="0.2pt" color="#B5B3B3"/>
              <v:imagedata o:title=""/>
              <o:lock v:ext="edit"/>
            </v:line>
            <v:shape id="_x0000_s1161" o:spid="_x0000_s1161" o:spt="75" type="#_x0000_t75" style="position:absolute;left:5901;top:6573;height:135;width:135;" filled="f" stroked="f" coordsize="21600,21600">
              <v:path/>
              <v:fill on="f" focussize="0,0"/>
              <v:stroke on="f"/>
              <v:imagedata r:id="rId56" o:title=""/>
              <o:lock v:ext="edit" aspectratio="t"/>
            </v:shape>
            <v:line id="_x0000_s1162" o:spid="_x0000_s1162" o:spt="20" style="position:absolute;left:6034;top:5067;height:0;width:481;" stroked="t" coordsize="21600,21600">
              <v:path arrowok="t"/>
              <v:fill focussize="0,0"/>
              <v:stroke weight="0.2pt" color="#B5B3B3"/>
              <v:imagedata o:title=""/>
              <o:lock v:ext="edit"/>
            </v:line>
            <v:line id="_x0000_s1163" o:spid="_x0000_s1163" o:spt="20" style="position:absolute;left:6035;top:5062;height:0;width:480;" stroked="t" coordsize="21600,21600">
              <v:path arrowok="t"/>
              <v:fill focussize="0,0"/>
              <v:stroke weight="0.3pt" color="#B5B3B3"/>
              <v:imagedata o:title=""/>
              <o:lock v:ext="edit"/>
            </v:line>
            <v:line id="_x0000_s1164" o:spid="_x0000_s1164" o:spt="20" style="position:absolute;left:6036;top:5054;height:0;width:478;" stroked="t" coordsize="21600,21600">
              <v:path arrowok="t"/>
              <v:fill focussize="0,0"/>
              <v:stroke weight="0.5pt" color="#B5B3B3"/>
              <v:imagedata o:title=""/>
              <o:lock v:ext="edit"/>
            </v:line>
            <v:line id="_x0000_s1165" o:spid="_x0000_s1165" o:spt="20" style="position:absolute;left:6035;top:5046;height:0;width:478;" stroked="t" coordsize="21600,21600">
              <v:path arrowok="t"/>
              <v:fill focussize="0,0"/>
              <v:stroke weight="0.3pt" color="#B5B3B3"/>
              <v:imagedata o:title=""/>
              <o:lock v:ext="edit"/>
            </v:line>
            <v:line id="_x0000_s1166" o:spid="_x0000_s1166" o:spt="20" style="position:absolute;left:6034;top:5041;height:0;width:479;" stroked="t" coordsize="21600,21600">
              <v:path arrowok="t"/>
              <v:fill focussize="0,0"/>
              <v:stroke weight="0.2pt" color="#B5B3B3"/>
              <v:imagedata o:title=""/>
              <o:lock v:ext="edit"/>
            </v:line>
            <v:shape id="_x0000_s1167" o:spid="_x0000_s1167" o:spt="75" type="#_x0000_t75" style="position:absolute;left:5901;top:4986;height:135;width:135;" filled="f" stroked="f" coordsize="21600,21600">
              <v:path/>
              <v:fill on="f" focussize="0,0"/>
              <v:stroke on="f"/>
              <v:imagedata r:id="rId57" o:title=""/>
              <o:lock v:ext="edit" aspectratio="t"/>
            </v:shape>
            <v:line id="_x0000_s1168" o:spid="_x0000_s1168" o:spt="20" style="position:absolute;left:5327;top:3788;height:0;width:576;" stroked="t" coordsize="21600,21600">
              <v:path arrowok="t"/>
              <v:fill focussize="0,0"/>
              <v:stroke weight="0.2pt" color="#B5B3B3"/>
              <v:imagedata o:title=""/>
              <o:lock v:ext="edit"/>
            </v:line>
            <v:line id="_x0000_s1169" o:spid="_x0000_s1169" o:spt="20" style="position:absolute;left:5327;top:3783;height:0;width:575;" stroked="t" coordsize="21600,21600">
              <v:path arrowok="t"/>
              <v:fill focussize="0,0"/>
              <v:stroke weight="0.3pt" color="#B5B3B3"/>
              <v:imagedata o:title=""/>
              <o:lock v:ext="edit"/>
            </v:line>
            <v:line id="_x0000_s1170" o:spid="_x0000_s1170" o:spt="20" style="position:absolute;left:5327;top:3775;height:0;width:574;" stroked="t" coordsize="21600,21600">
              <v:path arrowok="t"/>
              <v:fill focussize="0,0"/>
              <v:stroke weight="0.5pt" color="#B5B3B3"/>
              <v:imagedata o:title=""/>
              <o:lock v:ext="edit"/>
            </v:line>
            <v:line id="_x0000_s1171" o:spid="_x0000_s1171" o:spt="20" style="position:absolute;left:5327;top:3767;height:0;width:575;" stroked="t" coordsize="21600,21600">
              <v:path arrowok="t"/>
              <v:fill focussize="0,0"/>
              <v:stroke weight="0.3pt" color="#B5B3B3"/>
              <v:imagedata o:title=""/>
              <o:lock v:ext="edit"/>
            </v:line>
            <v:line id="_x0000_s1172" o:spid="_x0000_s1172" o:spt="20" style="position:absolute;left:5327;top:3762;height:0;width:576;" stroked="t" coordsize="21600,21600">
              <v:path arrowok="t"/>
              <v:fill focussize="0,0"/>
              <v:stroke weight="0.2pt" color="#B5B3B3"/>
              <v:imagedata o:title=""/>
              <o:lock v:ext="edit"/>
            </v:line>
            <v:shape id="_x0000_s1173" o:spid="_x0000_s1173" o:spt="75" type="#_x0000_t75" style="position:absolute;left:5901;top:3707;height:135;width:135;" filled="f" stroked="f" coordsize="21600,21600">
              <v:path/>
              <v:fill on="f" focussize="0,0"/>
              <v:stroke on="f"/>
              <v:imagedata r:id="rId58" o:title=""/>
              <o:lock v:ext="edit" aspectratio="t"/>
            </v:shape>
            <v:line id="_x0000_s1174" o:spid="_x0000_s1174" o:spt="20" style="position:absolute;left:6035;top:2970;height:0;width:474;" stroked="t" coordsize="21600,21600">
              <v:path arrowok="t"/>
              <v:fill focussize="0,0"/>
              <v:stroke weight="0.3pt" color="#B5B3B3"/>
              <v:imagedata o:title=""/>
              <o:lock v:ext="edit"/>
            </v:line>
            <v:line id="_x0000_s1175" o:spid="_x0000_s1175" o:spt="20" style="position:absolute;left:6036;top:2962;height:0;width:473;" stroked="t" coordsize="21600,21600">
              <v:path arrowok="t"/>
              <v:fill focussize="0,0"/>
              <v:stroke weight="0.5pt" color="#B5B3B3"/>
              <v:imagedata o:title=""/>
              <o:lock v:ext="edit"/>
            </v:line>
            <v:line id="_x0000_s1176" o:spid="_x0000_s1176" o:spt="20" style="position:absolute;left:6035;top:2954;height:0;width:474;" stroked="t" coordsize="21600,21600">
              <v:path arrowok="t"/>
              <v:fill focussize="0,0"/>
              <v:stroke weight="0.3pt" color="#B5B3B3"/>
              <v:imagedata o:title=""/>
              <o:lock v:ext="edit"/>
            </v:line>
            <v:shape id="_x0000_s1177" o:spid="_x0000_s1177" o:spt="75" type="#_x0000_t75" style="position:absolute;left:5901;top:2894;height:135;width:135;" filled="f" stroked="f" coordsize="21600,21600">
              <v:path/>
              <v:fill on="f" focussize="0,0"/>
              <v:stroke on="f"/>
              <v:imagedata r:id="rId59" o:title=""/>
              <o:lock v:ext="edit" aspectratio="t"/>
            </v:shape>
            <v:shape id="_x0000_s1178" o:spid="_x0000_s1178" o:spt="75" type="#_x0000_t75" style="position:absolute;left:5892;top:1500;height:135;width:135;" filled="f" stroked="f" coordsize="21600,21600">
              <v:path/>
              <v:fill on="f" focussize="0,0"/>
              <v:stroke on="f"/>
              <v:imagedata r:id="rId60" o:title=""/>
              <o:lock v:ext="edit" aspectratio="t"/>
            </v:shape>
            <v:line id="_x0000_s1179" o:spid="_x0000_s1179" o:spt="20" style="position:absolute;left:5313;top:1571;height:0;width:579;" stroked="t" coordsize="21600,21600">
              <v:path arrowok="t"/>
              <v:fill focussize="0,0"/>
              <v:stroke weight="0.5pt" color="#B5B3B3"/>
              <v:imagedata o:title=""/>
              <o:lock v:ext="edit"/>
            </v:line>
            <v:line id="_x0000_s1180" o:spid="_x0000_s1180" o:spt="20" style="position:absolute;left:5315;top:1561;height:0;width:577;" stroked="t" coordsize="21600,21600">
              <v:path arrowok="t"/>
              <v:fill focussize="0,0"/>
              <v:stroke weight="0.5pt" color="#B5B3B3"/>
              <v:imagedata o:title=""/>
              <o:lock v:ext="edit"/>
            </v:line>
            <v:line id="_x0000_s1181" o:spid="_x0000_s1181" o:spt="20" style="position:absolute;left:5316;top:1551;height:0;width:576;" stroked="t" coordsize="21600,21600">
              <v:path arrowok="t"/>
              <v:fill focussize="0,0"/>
              <v:stroke weight="0.5pt" color="#B5B3B3"/>
              <v:imagedata o:title=""/>
              <o:lock v:ext="edit"/>
            </v:line>
            <v:line id="_x0000_s1182" o:spid="_x0000_s1182" o:spt="20" style="position:absolute;left:5098;top:1955;height:0;width:798;" stroked="t" coordsize="21600,21600">
              <v:path arrowok="t"/>
              <v:fill focussize="0,0"/>
              <v:stroke weight="0.2pt" color="#B5B3B3"/>
              <v:imagedata o:title=""/>
              <o:lock v:ext="edit"/>
            </v:line>
            <v:line id="_x0000_s1183" o:spid="_x0000_s1183" o:spt="20" style="position:absolute;left:5098;top:1950;height:0;width:797;" stroked="t" coordsize="21600,21600">
              <v:path arrowok="t"/>
              <v:fill focussize="0,0"/>
              <v:stroke weight="0.3pt" color="#B5B3B3"/>
              <v:imagedata o:title=""/>
              <o:lock v:ext="edit"/>
            </v:line>
            <v:line id="_x0000_s1184" o:spid="_x0000_s1184" o:spt="20" style="position:absolute;left:5098;top:1942;height:0;width:796;" stroked="t" coordsize="21600,21600">
              <v:path arrowok="t"/>
              <v:fill focussize="0,0"/>
              <v:stroke weight="0.5pt" color="#B5B3B3"/>
              <v:imagedata o:title=""/>
              <o:lock v:ext="edit"/>
            </v:line>
            <v:line id="_x0000_s1185" o:spid="_x0000_s1185" o:spt="20" style="position:absolute;left:5098;top:1934;height:0;width:797;" stroked="t" coordsize="21600,21600">
              <v:path arrowok="t"/>
              <v:fill focussize="0,0"/>
              <v:stroke weight="0.3pt" color="#B5B3B3"/>
              <v:imagedata o:title=""/>
              <o:lock v:ext="edit"/>
            </v:line>
            <v:line id="_x0000_s1186" o:spid="_x0000_s1186" o:spt="20" style="position:absolute;left:5098;top:1929;height:0;width:797;" stroked="t" coordsize="21600,21600">
              <v:path arrowok="t"/>
              <v:fill focussize="0,0"/>
              <v:stroke weight="0.2pt" color="#B5B3B3"/>
              <v:imagedata o:title=""/>
              <o:lock v:ext="edit"/>
            </v:line>
            <v:shape id="_x0000_s1187" o:spid="_x0000_s1187" o:spt="75" type="#_x0000_t75" style="position:absolute;left:5894;top:1875;height:135;width:135;" filled="f" stroked="f" coordsize="21600,21600">
              <v:path/>
              <v:fill on="f" focussize="0,0"/>
              <v:stroke on="f"/>
              <v:imagedata r:id="rId61" o:title=""/>
              <o:lock v:ext="edit" aspectratio="t"/>
            </v:shape>
            <v:shape id="_x0000_s1188" o:spid="_x0000_s1188" o:spt="75" type="#_x0000_t75" style="position:absolute;left:5892;top:887;height:135;width:134;" filled="f" stroked="f" coordsize="21600,21600">
              <v:path/>
              <v:fill on="f" focussize="0,0"/>
              <v:stroke on="f"/>
              <v:imagedata r:id="rId62" o:title=""/>
              <o:lock v:ext="edit" aspectratio="t"/>
            </v:shape>
            <v:line id="_x0000_s1189" o:spid="_x0000_s1189" o:spt="20" style="position:absolute;left:6015;top:969;height:0;width:496;" stroked="t" coordsize="21600,21600">
              <v:path arrowok="t"/>
              <v:fill focussize="0,0"/>
              <v:stroke weight="0.5pt" color="#B5B3B3"/>
              <v:imagedata o:title=""/>
              <o:lock v:ext="edit"/>
            </v:line>
            <v:line id="_x0000_s1190" o:spid="_x0000_s1190" o:spt="20" style="position:absolute;left:6015;top:959;height:0;width:495;" stroked="t" coordsize="21600,21600">
              <v:path arrowok="t"/>
              <v:fill focussize="0,0"/>
              <v:stroke weight="0.5pt" color="#B5B3B3"/>
              <v:imagedata o:title=""/>
              <o:lock v:ext="edit"/>
            </v:line>
            <v:line id="_x0000_s1191" o:spid="_x0000_s1191" o:spt="20" style="position:absolute;left:6015;top:949;height:0;width:494;" stroked="t" coordsize="21600,21600">
              <v:path arrowok="t"/>
              <v:fill focussize="0,0"/>
              <v:stroke weight="0.5pt" color="#B5B3B3"/>
              <v:imagedata o:title=""/>
              <o:lock v:ext="edit"/>
            </v:line>
            <v:shape id="_x0000_s1192" o:spid="_x0000_s1192" o:spt="75" type="#_x0000_t75" style="position:absolute;left:5892;top:7019;height:135;width:134;" filled="f" stroked="f" coordsize="21600,21600">
              <v:path/>
              <v:fill on="f" focussize="0,0"/>
              <v:stroke on="f"/>
              <v:imagedata r:id="rId63" o:title=""/>
              <o:lock v:ext="edit" aspectratio="t"/>
            </v:shape>
            <v:line id="_x0000_s1193" o:spid="_x0000_s1193" o:spt="20" style="position:absolute;left:6015;top:7100;height:0;width:496;" stroked="t" coordsize="21600,21600">
              <v:path arrowok="t"/>
              <v:fill focussize="0,0"/>
              <v:stroke weight="0.5pt" color="#B5B3B3"/>
              <v:imagedata o:title=""/>
              <o:lock v:ext="edit"/>
            </v:line>
            <v:line id="_x0000_s1194" o:spid="_x0000_s1194" o:spt="20" style="position:absolute;left:6015;top:7090;height:0;width:495;" stroked="t" coordsize="21600,21600">
              <v:path arrowok="t"/>
              <v:fill focussize="0,0"/>
              <v:stroke weight="0.5pt" color="#B5B3B3"/>
              <v:imagedata o:title=""/>
              <o:lock v:ext="edit"/>
            </v:line>
            <v:line id="_x0000_s1195" o:spid="_x0000_s1195" o:spt="20" style="position:absolute;left:6015;top:7080;height:0;width:494;" stroked="t" coordsize="21600,21600">
              <v:path arrowok="t"/>
              <v:fill focussize="0,0"/>
              <v:stroke weight="0.5pt" color="#B5B3B3"/>
              <v:imagedata o:title=""/>
              <o:lock v:ext="edit"/>
            </v:line>
            <v:shape id="_x0000_s1196" o:spid="_x0000_s1196" o:spt="75" type="#_x0000_t75" style="position:absolute;left:4727;top:6340;height:600;width:600;" filled="f" stroked="f" coordsize="21600,21600">
              <v:path/>
              <v:fill on="f" focussize="0,0"/>
              <v:stroke on="f"/>
              <v:imagedata r:id="rId64" o:title=""/>
              <o:lock v:ext="edit" aspectratio="t"/>
            </v:shape>
            <v:shape id="_x0000_s1197" o:spid="_x0000_s1197" style="position:absolute;left:4826;top:6439;height:402;width:402;" fillcolor="#E6274F" filled="t" stroked="f" coordorigin="4826,6440" coordsize="402,402" path="m5048,6440l4968,6447,4898,6485,4849,6545,4826,6619,4834,6699,4872,6770,4932,6818,5006,6841,5086,6833,5156,6795,5205,6735,5228,6661,5220,6581,5182,6511,5122,6462,5048,6440xe">
              <v:path arrowok="t"/>
              <v:fill on="t" focussize="0,0"/>
              <v:stroke on="f"/>
              <v:imagedata o:title=""/>
              <o:lock v:ext="edit"/>
            </v:shape>
            <v:shape id="_x0000_s1198" o:spid="_x0000_s1198" o:spt="75" type="#_x0000_t75" style="position:absolute;left:4825;top:6438;height:404;width:404;" filled="f" stroked="f" coordsize="21600,21600">
              <v:path/>
              <v:fill on="f" focussize="0,0"/>
              <v:stroke on="f"/>
              <v:imagedata r:id="rId65" o:title=""/>
              <o:lock v:ext="edit" aspectratio="t"/>
            </v:shape>
            <v:shape id="_x0000_s1199" o:spid="_x0000_s1199" o:spt="75" type="#_x0000_t75" style="position:absolute;left:6513;top:4729;height:600;width:599;" filled="f" stroked="f" coordsize="21600,21600">
              <v:path/>
              <v:fill on="f" focussize="0,0"/>
              <v:stroke on="f"/>
              <v:imagedata r:id="rId66" o:title=""/>
              <o:lock v:ext="edit" aspectratio="t"/>
            </v:shape>
            <v:shape id="_x0000_s1200" o:spid="_x0000_s1200" style="position:absolute;left:6612;top:4828;height:402;width:402;" fillcolor="#FDC07A" filled="t" stroked="f" coordorigin="6612,4828" coordsize="402,402" path="m6834,4828l6754,4836,6683,4874,6635,4934,6612,5008,6620,5088,6658,5158,6718,5207,6792,5230,6872,5222,6942,5184,6991,5124,7014,5050,7006,4970,6968,4900,6908,4851,6834,4828xe">
              <v:path arrowok="t"/>
              <v:fill on="t" focussize="0,0"/>
              <v:stroke on="f"/>
              <v:imagedata o:title=""/>
              <o:lock v:ext="edit"/>
            </v:shape>
            <v:shape id="_x0000_s1201" o:spid="_x0000_s1201" o:spt="75" type="#_x0000_t75" style="position:absolute;left:6611;top:4827;height:404;width:404;" filled="f" stroked="f" coordsize="21600,21600">
              <v:path/>
              <v:fill on="f" focussize="0,0"/>
              <v:stroke on="f"/>
              <v:imagedata r:id="rId67" o:title=""/>
              <o:lock v:ext="edit" aspectratio="t"/>
            </v:shape>
            <v:shape id="_x0000_s1202" o:spid="_x0000_s1202" o:spt="75" type="#_x0000_t75" style="position:absolute;left:4727;top:3475;height:600;width:600;" filled="f" stroked="f" coordsize="21600,21600">
              <v:path/>
              <v:fill on="f" focussize="0,0"/>
              <v:stroke on="f"/>
              <v:imagedata r:id="rId68" o:title=""/>
              <o:lock v:ext="edit" aspectratio="t"/>
            </v:shape>
            <v:shape id="_x0000_s1203" o:spid="_x0000_s1203" style="position:absolute;left:4826;top:3574;height:402;width:402;" fillcolor="#F3AE53" filled="t" stroked="f" coordorigin="4826,3574" coordsize="402,402" path="m5048,3574l4968,3582,4898,3620,4849,3680,4826,3754,4834,3834,4872,3904,4932,3953,5006,3976,5086,3968,5156,3930,5205,3870,5228,3796,5220,3716,5182,3646,5122,3597,5048,3574xe">
              <v:path arrowok="t"/>
              <v:fill on="t" focussize="0,0"/>
              <v:stroke on="f"/>
              <v:imagedata o:title=""/>
              <o:lock v:ext="edit"/>
            </v:shape>
            <v:shape id="_x0000_s1204" o:spid="_x0000_s1204" o:spt="75" type="#_x0000_t75" style="position:absolute;left:4825;top:3573;height:404;width:404;" filled="f" stroked="f" coordsize="21600,21600">
              <v:path/>
              <v:fill on="f" focussize="0,0"/>
              <v:stroke on="f"/>
              <v:imagedata r:id="rId69" o:title=""/>
              <o:lock v:ext="edit" aspectratio="t"/>
            </v:shape>
            <v:shape id="_x0000_s1205" o:spid="_x0000_s1205" style="position:absolute;left:1433;top:4316;height:1668;width:3682;" fillcolor="#E6E7E8" filled="t" stroked="f" coordorigin="1433,4316" coordsize="3682,1668" path="m1433,4316l1433,5982,5114,5984,5114,4318,1433,4316xe">
              <v:path arrowok="t"/>
              <v:fill on="t" focussize="0,0"/>
              <v:stroke on="f"/>
              <v:imagedata o:title=""/>
              <o:lock v:ext="edit"/>
            </v:shape>
            <v:shape id="_x0000_s1206" o:spid="_x0000_s1206" style="position:absolute;left:1433;top:4110;height:207;width:3682;" fillcolor="#F3AE53" filled="t" stroked="f" coordorigin="1433,4111" coordsize="3682,207" path="m1433,4111l1433,4316,5114,4317,5114,4112,1433,4111xe">
              <v:path arrowok="t"/>
              <v:fill on="t" focussize="0,0"/>
              <v:stroke on="f"/>
              <v:imagedata o:title=""/>
              <o:lock v:ext="edit"/>
            </v:shape>
            <v:shape id="_x0000_s1207" o:spid="_x0000_s1207" o:spt="75" type="#_x0000_t75" style="position:absolute;left:6509;top:2671;height:600;width:599;" filled="f" stroked="f" coordsize="21600,21600">
              <v:path/>
              <v:fill on="f" focussize="0,0"/>
              <v:stroke on="f"/>
              <v:imagedata r:id="rId70" o:title=""/>
              <o:lock v:ext="edit" aspectratio="t"/>
            </v:shape>
            <v:shape id="_x0000_s1208" o:spid="_x0000_s1208" style="position:absolute;left:6608;top:2770;height:402;width:402;" fillcolor="#F15F43" filled="t" stroked="f" coordorigin="6608,2770" coordsize="402,402" path="m6830,2770l6750,2778,6679,2816,6631,2876,6608,2950,6616,3030,6654,3100,6714,3149,6788,3172,6868,3164,6938,3126,6987,3066,7009,2992,7002,2912,6964,2842,6904,2793,6830,2770xe">
              <v:path arrowok="t"/>
              <v:fill on="t" focussize="0,0"/>
              <v:stroke on="f"/>
              <v:imagedata o:title=""/>
              <o:lock v:ext="edit"/>
            </v:shape>
            <v:shape id="_x0000_s1209" o:spid="_x0000_s1209" o:spt="75" type="#_x0000_t75" style="position:absolute;left:6607;top:2769;height:404;width:404;" filled="f" stroked="f" coordsize="21600,21600">
              <v:path/>
              <v:fill on="f" focussize="0,0"/>
              <v:stroke on="f"/>
              <v:imagedata r:id="rId71" o:title=""/>
              <o:lock v:ext="edit" aspectratio="t"/>
            </v:shape>
            <v:shape id="_x0000_s1210" o:spid="_x0000_s1210" o:spt="75" type="#_x0000_t75" style="position:absolute;left:4718;top:1220;height:600;width:600;" filled="f" stroked="f" coordsize="21600,21600">
              <v:path/>
              <v:fill on="f" focussize="0,0"/>
              <v:stroke on="f"/>
              <v:imagedata r:id="rId72" o:title=""/>
              <o:lock v:ext="edit" aspectratio="t"/>
            </v:shape>
            <v:shape id="_x0000_s1211" o:spid="_x0000_s1211" style="position:absolute;left:4816;top:1319;height:402;width:402;" fillcolor="#E6274F" filled="t" stroked="f" coordorigin="4817,1320" coordsize="402,402" path="m5038,1320l4959,1327,4888,1365,4840,1425,4817,1499,4825,1579,4863,1650,4923,1698,4997,1721,5077,1713,5147,1675,5196,1615,5218,1541,5211,1461,5172,1391,5112,1342,5038,1320xe">
              <v:path arrowok="t"/>
              <v:fill on="t" focussize="0,0"/>
              <v:stroke on="f"/>
              <v:imagedata o:title=""/>
              <o:lock v:ext="edit"/>
            </v:shape>
            <v:shape id="_x0000_s1212" o:spid="_x0000_s1212" o:spt="75" type="#_x0000_t75" style="position:absolute;left:4815;top:1318;height:404;width:404;" filled="f" stroked="f" coordsize="21600,21600">
              <v:path/>
              <v:fill on="f" focussize="0,0"/>
              <v:stroke on="f"/>
              <v:imagedata r:id="rId73" o:title=""/>
              <o:lock v:ext="edit" aspectratio="t"/>
            </v:shape>
            <v:shape id="_x0000_s1213" o:spid="_x0000_s1213" style="position:absolute;left:1417;top:1883;height:207;width:3682;" fillcolor="#E6274F" filled="t" stroked="f" coordorigin="1417,1884" coordsize="3682,207" path="m1417,1884l1417,2089,5098,2090,5098,1885,1417,1884xe">
              <v:path arrowok="t"/>
              <v:fill on="t" focussize="0,0"/>
              <v:stroke on="f"/>
              <v:imagedata o:title=""/>
              <o:lock v:ext="edit"/>
            </v:shape>
            <v:shape id="_x0000_s1214" o:spid="_x0000_s1214" o:spt="75" type="#_x0000_t75" style="position:absolute;left:6509;top:638;height:600;width:599;" filled="f" stroked="f" coordsize="21600,21600">
              <v:path/>
              <v:fill on="f" focussize="0,0"/>
              <v:stroke on="f"/>
              <v:imagedata r:id="rId74" o:title=""/>
              <o:lock v:ext="edit" aspectratio="t"/>
            </v:shape>
            <v:shape id="_x0000_s1215" o:spid="_x0000_s1215" style="position:absolute;left:6608;top:737;height:402;width:402;" fillcolor="#B1314E" filled="t" stroked="f" coordorigin="6608,737" coordsize="402,402" path="m6830,737l6750,745,6679,783,6631,843,6608,917,6616,997,6654,1067,6714,1116,6788,1139,6868,1131,6938,1093,6987,1033,7009,959,7002,879,6964,809,6904,760,6830,737xe">
              <v:path arrowok="t"/>
              <v:fill on="t" focussize="0,0"/>
              <v:stroke on="f"/>
              <v:imagedata o:title=""/>
              <o:lock v:ext="edit"/>
            </v:shape>
            <v:shape id="_x0000_s1216" o:spid="_x0000_s1216" o:spt="75" type="#_x0000_t75" style="position:absolute;left:6607;top:736;height:404;width:404;" filled="f" stroked="f" coordsize="21600,21600">
              <v:path/>
              <v:fill on="f" focussize="0,0"/>
              <v:stroke on="f"/>
              <v:imagedata r:id="rId75" o:title=""/>
              <o:lock v:ext="edit" aspectratio="t"/>
            </v:shape>
            <v:shape id="_x0000_s1217" o:spid="_x0000_s1217" o:spt="75" type="#_x0000_t75" style="position:absolute;left:6509;top:6769;height:600;width:599;" filled="f" stroked="f" coordsize="21600,21600">
              <v:path/>
              <v:fill on="f" focussize="0,0"/>
              <v:stroke on="f"/>
              <v:imagedata r:id="rId76" o:title=""/>
              <o:lock v:ext="edit" aspectratio="t"/>
            </v:shape>
            <v:shape id="_x0000_s1218" o:spid="_x0000_s1218" style="position:absolute;left:6608;top:6868;height:402;width:402;" fillcolor="#B1314E" filled="t" stroked="f" coordorigin="6608,6869" coordsize="402,402" path="m6830,6869l6750,6877,6679,6915,6631,6975,6608,7049,6616,7128,6654,7199,6714,7248,6788,7270,6868,7262,6938,7224,6987,7164,7009,7090,7002,7011,6964,6940,6904,6892,6830,6869xe">
              <v:path arrowok="t"/>
              <v:fill on="t" focussize="0,0"/>
              <v:stroke on="f"/>
              <v:imagedata o:title=""/>
              <o:lock v:ext="edit"/>
            </v:shape>
            <v:shape id="_x0000_s1219" o:spid="_x0000_s1219" o:spt="75" type="#_x0000_t75" style="position:absolute;left:6607;top:6867;height:404;width:404;" filled="f" stroked="f" coordsize="21600,21600">
              <v:path/>
              <v:fill on="f" focussize="0,0"/>
              <v:stroke on="f"/>
              <v:imagedata r:id="rId77" o:title=""/>
              <o:lock v:ext="edit" aspectratio="t"/>
            </v:shape>
            <v:shape id="_x0000_s1220" o:spid="_x0000_s1220" style="position:absolute;left:6801;top:7678;height:1003;width:3688;" fillcolor="#E6E7E8" filled="t" stroked="f" coordorigin="6801,7679" coordsize="3688,1003" path="m6801,7679l6801,8681,10488,8682,10488,7680,6801,7679xe">
              <v:path arrowok="t"/>
              <v:fill on="t" focussize="0,0"/>
              <v:stroke on="f"/>
              <v:imagedata o:title=""/>
              <o:lock v:ext="edit"/>
            </v:shape>
            <v:shape id="_x0000_s1221" o:spid="_x0000_s1221" style="position:absolute;left:6801;top:7473;height:207;width:3688;" fillcolor="#B1314E" filled="t" stroked="f" coordorigin="6801,7473" coordsize="3688,207" path="m6801,7473l6801,7679,10488,7680,10488,7474,6801,7473xe">
              <v:path arrowok="t"/>
              <v:fill on="t" focussize="0,0"/>
              <v:stroke on="f"/>
              <v:imagedata o:title=""/>
              <o:lock v:ext="edit"/>
            </v:shape>
            <v:shape id="_x0000_s1222" o:spid="_x0000_s1222" o:spt="202" type="#_x0000_t202" style="position:absolute;left:6696;top:807;height:265;width:236;" filled="f" stroked="f" coordsize="21600,21600">
              <v:path/>
              <v:fill on="f" focussize="0,0"/>
              <v:stroke on="f" joinstyle="miter"/>
              <v:imagedata o:title=""/>
              <o:lock v:ext="edit"/>
              <v:textbox inset="0mm,0mm,0mm,0mm">
                <w:txbxContent>
                  <w:p>
                    <w:pPr>
                      <w:spacing w:before="23"/>
                      <w:ind w:left="0" w:right="0" w:firstLine="0"/>
                      <w:jc w:val="left"/>
                      <w:rPr>
                        <w:rFonts w:ascii="Arial"/>
                        <w:sz w:val="19"/>
                      </w:rPr>
                    </w:pPr>
                    <w:r>
                      <w:rPr>
                        <w:rFonts w:ascii="Arial"/>
                        <w:color w:val="FAFCFD"/>
                        <w:sz w:val="19"/>
                      </w:rPr>
                      <w:t>01</w:t>
                    </w:r>
                  </w:p>
                </w:txbxContent>
              </v:textbox>
            </v:shape>
            <v:shape id="_x0000_s1223" o:spid="_x0000_s1223" o:spt="202" type="#_x0000_t202" style="position:absolute;left:7299;top:755;height:370;width:1140;" filled="f" stroked="f" coordsize="21600,21600">
              <v:path/>
              <v:fill on="f" focussize="0,0"/>
              <v:stroke on="f" joinstyle="miter"/>
              <v:imagedata o:title=""/>
              <o:lock v:ext="edit"/>
              <v:textbox inset="0mm,0mm,0mm,0mm">
                <w:txbxContent>
                  <w:p>
                    <w:pPr>
                      <w:spacing w:before="0" w:line="370" w:lineRule="exact"/>
                      <w:ind w:left="0" w:right="0" w:firstLine="0"/>
                      <w:jc w:val="left"/>
                      <w:rPr>
                        <w:rFonts w:hint="eastAsia" w:ascii="微软雅黑" w:eastAsia="微软雅黑"/>
                        <w:sz w:val="28"/>
                      </w:rPr>
                    </w:pPr>
                    <w:r>
                      <w:rPr>
                        <w:rFonts w:hint="eastAsia" w:ascii="微软雅黑" w:eastAsia="微软雅黑"/>
                        <w:color w:val="AA334E"/>
                        <w:sz w:val="28"/>
                      </w:rPr>
                      <w:t>学籍注册</w:t>
                    </w:r>
                  </w:p>
                </w:txbxContent>
              </v:textbox>
            </v:shape>
            <v:shape id="_x0000_s1224" o:spid="_x0000_s1224" o:spt="202" type="#_x0000_t202" style="position:absolute;left:3387;top:1264;height:372;width:1755;" filled="f" stroked="f" coordsize="21600,21600">
              <v:path/>
              <v:fill on="f" focussize="0,0"/>
              <v:stroke on="f" joinstyle="miter"/>
              <v:imagedata o:title=""/>
              <o:lock v:ext="edit"/>
              <v:textbox inset="0mm,0mm,0mm,0mm">
                <w:txbxContent>
                  <w:p>
                    <w:pPr>
                      <w:tabs>
                        <w:tab w:val="left" w:pos="1518"/>
                      </w:tabs>
                      <w:spacing w:before="0" w:line="371" w:lineRule="exact"/>
                      <w:ind w:left="0" w:right="0" w:firstLine="0"/>
                      <w:jc w:val="left"/>
                      <w:rPr>
                        <w:rFonts w:ascii="Arial" w:eastAsia="Arial"/>
                        <w:sz w:val="19"/>
                      </w:rPr>
                    </w:pPr>
                    <w:r>
                      <w:rPr>
                        <w:rFonts w:hint="eastAsia" w:ascii="微软雅黑" w:eastAsia="微软雅黑"/>
                        <w:color w:val="D52B4D"/>
                        <w:position w:val="1"/>
                        <w:sz w:val="28"/>
                      </w:rPr>
                      <w:t>国内课程</w:t>
                    </w:r>
                    <w:r>
                      <w:rPr>
                        <w:rFonts w:hint="eastAsia" w:ascii="微软雅黑" w:eastAsia="微软雅黑"/>
                        <w:color w:val="D52B4D"/>
                        <w:position w:val="1"/>
                        <w:sz w:val="28"/>
                      </w:rPr>
                      <w:tab/>
                    </w:r>
                    <w:r>
                      <w:rPr>
                        <w:rFonts w:ascii="Arial" w:eastAsia="Arial"/>
                        <w:color w:val="FAFCFD"/>
                        <w:sz w:val="19"/>
                      </w:rPr>
                      <w:t>02</w:t>
                    </w:r>
                  </w:p>
                </w:txbxContent>
              </v:textbox>
            </v:shape>
            <v:shape id="_x0000_s1225" o:spid="_x0000_s1225" o:spt="202" type="#_x0000_t202" style="position:absolute;left:6034;top:2371;height:734;width:898;" filled="f" stroked="f" coordsize="21600,21600">
              <v:path/>
              <v:fill on="f" focussize="0,0"/>
              <v:stroke on="f" joinstyle="miter"/>
              <v:imagedata o:title=""/>
              <o:lock v:ext="edit"/>
              <v:textbox inset="0mm,0mm,0mm,0mm">
                <w:txbxContent>
                  <w:p>
                    <w:pPr>
                      <w:tabs>
                        <w:tab w:val="left" w:pos="475"/>
                      </w:tabs>
                      <w:spacing w:before="161"/>
                      <w:ind w:left="0" w:right="0" w:firstLine="0"/>
                      <w:jc w:val="left"/>
                      <w:rPr>
                        <w:sz w:val="20"/>
                      </w:rPr>
                    </w:pPr>
                    <w:r>
                      <w:rPr>
                        <w:color w:val="414042"/>
                        <w:w w:val="384"/>
                        <w:sz w:val="20"/>
                        <w:u w:val="double" w:color="B5B3B3"/>
                      </w:rPr>
                      <w:t xml:space="preserve"> </w:t>
                    </w:r>
                    <w:r>
                      <w:rPr>
                        <w:color w:val="414042"/>
                        <w:sz w:val="20"/>
                        <w:u w:val="double" w:color="B5B3B3"/>
                      </w:rPr>
                      <w:tab/>
                    </w:r>
                  </w:p>
                  <w:p>
                    <w:pPr>
                      <w:spacing w:before="52"/>
                      <w:ind w:left="0" w:right="18" w:firstLine="0"/>
                      <w:jc w:val="right"/>
                      <w:rPr>
                        <w:rFonts w:ascii="Arial"/>
                        <w:sz w:val="19"/>
                      </w:rPr>
                    </w:pPr>
                    <w:r>
                      <w:rPr>
                        <w:rFonts w:ascii="Arial"/>
                        <w:color w:val="FAFCFD"/>
                        <w:sz w:val="19"/>
                      </w:rPr>
                      <w:t>03</w:t>
                    </w:r>
                  </w:p>
                </w:txbxContent>
              </v:textbox>
            </v:shape>
            <v:shape id="_x0000_s1226" o:spid="_x0000_s1226" o:spt="202" type="#_x0000_t202" style="position:absolute;left:7299;top:2785;height:370;width:1291;" filled="f" stroked="f" coordsize="21600,21600">
              <v:path/>
              <v:fill on="f" focussize="0,0"/>
              <v:stroke on="f" joinstyle="miter"/>
              <v:imagedata o:title=""/>
              <o:lock v:ext="edit"/>
              <v:textbox inset="0mm,0mm,0mm,0mm">
                <w:txbxContent>
                  <w:p>
                    <w:pPr>
                      <w:spacing w:before="0" w:line="370" w:lineRule="exact"/>
                      <w:ind w:left="0" w:right="0" w:firstLine="0"/>
                      <w:jc w:val="left"/>
                      <w:rPr>
                        <w:rFonts w:hint="eastAsia" w:ascii="微软雅黑" w:eastAsia="微软雅黑"/>
                        <w:sz w:val="28"/>
                      </w:rPr>
                    </w:pPr>
                    <w:r>
                      <w:rPr>
                        <w:rFonts w:hint="eastAsia" w:ascii="微软雅黑" w:eastAsia="微软雅黑"/>
                        <w:color w:val="E15E44"/>
                        <w:sz w:val="28"/>
                      </w:rPr>
                      <w:t>UCSI 大学</w:t>
                    </w:r>
                  </w:p>
                </w:txbxContent>
              </v:textbox>
            </v:shape>
            <v:shape id="_x0000_s1227" o:spid="_x0000_s1227" o:spt="202" type="#_x0000_t202" style="position:absolute;left:3387;top:3532;height:370;width:1140;" filled="f" stroked="f" coordsize="21600,21600">
              <v:path/>
              <v:fill on="f" focussize="0,0"/>
              <v:stroke on="f" joinstyle="miter"/>
              <v:imagedata o:title=""/>
              <o:lock v:ext="edit"/>
              <v:textbox inset="0mm,0mm,0mm,0mm">
                <w:txbxContent>
                  <w:p>
                    <w:pPr>
                      <w:spacing w:before="0" w:line="370" w:lineRule="exact"/>
                      <w:ind w:left="0" w:right="0" w:firstLine="0"/>
                      <w:jc w:val="left"/>
                      <w:rPr>
                        <w:rFonts w:hint="eastAsia" w:ascii="微软雅黑" w:eastAsia="微软雅黑"/>
                        <w:sz w:val="28"/>
                      </w:rPr>
                    </w:pPr>
                    <w:r>
                      <w:rPr>
                        <w:rFonts w:hint="eastAsia" w:ascii="微软雅黑" w:eastAsia="微软雅黑"/>
                        <w:color w:val="EAA854"/>
                        <w:sz w:val="28"/>
                      </w:rPr>
                      <w:t>认证学生</w:t>
                    </w:r>
                  </w:p>
                </w:txbxContent>
              </v:textbox>
            </v:shape>
            <v:shape id="_x0000_s1228" o:spid="_x0000_s1228" o:spt="202" type="#_x0000_t202" style="position:absolute;left:4915;top:3626;height:265;width:236;" filled="f" stroked="f" coordsize="21600,21600">
              <v:path/>
              <v:fill on="f" focussize="0,0"/>
              <v:stroke on="f" joinstyle="miter"/>
              <v:imagedata o:title=""/>
              <o:lock v:ext="edit"/>
              <v:textbox inset="0mm,0mm,0mm,0mm">
                <w:txbxContent>
                  <w:p>
                    <w:pPr>
                      <w:spacing w:before="23"/>
                      <w:ind w:left="0" w:right="0" w:firstLine="0"/>
                      <w:jc w:val="left"/>
                      <w:rPr>
                        <w:rFonts w:ascii="Arial"/>
                        <w:sz w:val="19"/>
                      </w:rPr>
                    </w:pPr>
                    <w:r>
                      <w:rPr>
                        <w:rFonts w:ascii="Arial"/>
                        <w:color w:val="FAFCFD"/>
                        <w:sz w:val="19"/>
                      </w:rPr>
                      <w:t>04</w:t>
                    </w:r>
                  </w:p>
                </w:txbxContent>
              </v:textbox>
            </v:shape>
            <v:shape id="_x0000_s1229" o:spid="_x0000_s1229" o:spt="202" type="#_x0000_t202" style="position:absolute;left:6701;top:4889;height:265;width:236;" filled="f" stroked="f" coordsize="21600,21600">
              <v:path/>
              <v:fill on="f" focussize="0,0"/>
              <v:stroke on="f" joinstyle="miter"/>
              <v:imagedata o:title=""/>
              <o:lock v:ext="edit"/>
              <v:textbox inset="0mm,0mm,0mm,0mm">
                <w:txbxContent>
                  <w:p>
                    <w:pPr>
                      <w:spacing w:before="23"/>
                      <w:ind w:left="0" w:right="0" w:firstLine="0"/>
                      <w:jc w:val="left"/>
                      <w:rPr>
                        <w:rFonts w:ascii="Arial"/>
                        <w:sz w:val="19"/>
                      </w:rPr>
                    </w:pPr>
                    <w:r>
                      <w:rPr>
                        <w:rFonts w:ascii="Arial"/>
                        <w:color w:val="FAFCFD"/>
                        <w:sz w:val="19"/>
                      </w:rPr>
                      <w:t>05</w:t>
                    </w:r>
                  </w:p>
                </w:txbxContent>
              </v:textbox>
            </v:shape>
            <v:shape id="_x0000_s1230" o:spid="_x0000_s1230" o:spt="202" type="#_x0000_t202" style="position:absolute;left:7299;top:4831;height:370;width:1140;" filled="f" stroked="f" coordsize="21600,21600">
              <v:path/>
              <v:fill on="f" focussize="0,0"/>
              <v:stroke on="f" joinstyle="miter"/>
              <v:imagedata o:title=""/>
              <o:lock v:ext="edit"/>
              <v:textbox inset="0mm,0mm,0mm,0mm">
                <w:txbxContent>
                  <w:p>
                    <w:pPr>
                      <w:spacing w:before="0" w:line="370" w:lineRule="exact"/>
                      <w:ind w:left="0" w:right="0" w:firstLine="0"/>
                      <w:jc w:val="left"/>
                      <w:rPr>
                        <w:rFonts w:hint="eastAsia" w:ascii="微软雅黑" w:eastAsia="微软雅黑"/>
                        <w:sz w:val="28"/>
                      </w:rPr>
                    </w:pPr>
                    <w:r>
                      <w:rPr>
                        <w:rFonts w:hint="eastAsia" w:ascii="微软雅黑" w:eastAsia="微软雅黑"/>
                        <w:color w:val="F1BA7A"/>
                        <w:sz w:val="28"/>
                      </w:rPr>
                      <w:t>申请答辩</w:t>
                    </w:r>
                  </w:p>
                </w:txbxContent>
              </v:textbox>
            </v:shape>
            <v:shape id="_x0000_s1231" o:spid="_x0000_s1231" o:spt="202" type="#_x0000_t202" style="position:absolute;left:3387;top:6403;height:370;width:1140;" filled="f" stroked="f" coordsize="21600,21600">
              <v:path/>
              <v:fill on="f" focussize="0,0"/>
              <v:stroke on="f" joinstyle="miter"/>
              <v:imagedata o:title=""/>
              <o:lock v:ext="edit"/>
              <v:textbox inset="0mm,0mm,0mm,0mm">
                <w:txbxContent>
                  <w:p>
                    <w:pPr>
                      <w:spacing w:before="0" w:line="370" w:lineRule="exact"/>
                      <w:ind w:left="0" w:right="0" w:firstLine="0"/>
                      <w:jc w:val="left"/>
                      <w:rPr>
                        <w:rFonts w:hint="eastAsia" w:ascii="微软雅黑" w:eastAsia="微软雅黑"/>
                        <w:sz w:val="28"/>
                      </w:rPr>
                    </w:pPr>
                    <w:r>
                      <w:rPr>
                        <w:rFonts w:hint="eastAsia" w:ascii="微软雅黑" w:eastAsia="微软雅黑"/>
                        <w:color w:val="D52B4D"/>
                        <w:sz w:val="28"/>
                      </w:rPr>
                      <w:t>申请毕业</w:t>
                    </w:r>
                  </w:p>
                </w:txbxContent>
              </v:textbox>
            </v:shape>
            <v:shape id="_x0000_s1232" o:spid="_x0000_s1232" o:spt="202" type="#_x0000_t202" style="position:absolute;left:4924;top:6491;height:265;width:236;" filled="f" stroked="f" coordsize="21600,21600">
              <v:path/>
              <v:fill on="f" focussize="0,0"/>
              <v:stroke on="f" joinstyle="miter"/>
              <v:imagedata o:title=""/>
              <o:lock v:ext="edit"/>
              <v:textbox inset="0mm,0mm,0mm,0mm">
                <w:txbxContent>
                  <w:p>
                    <w:pPr>
                      <w:spacing w:before="23"/>
                      <w:ind w:left="0" w:right="0" w:firstLine="0"/>
                      <w:jc w:val="left"/>
                      <w:rPr>
                        <w:rFonts w:ascii="Arial"/>
                        <w:sz w:val="19"/>
                      </w:rPr>
                    </w:pPr>
                    <w:r>
                      <w:rPr>
                        <w:rFonts w:ascii="Arial"/>
                        <w:color w:val="FAFCFD"/>
                        <w:sz w:val="19"/>
                      </w:rPr>
                      <w:t>06</w:t>
                    </w:r>
                  </w:p>
                </w:txbxContent>
              </v:textbox>
            </v:shape>
            <v:shape id="_x0000_s1233" o:spid="_x0000_s1233" o:spt="202" type="#_x0000_t202" style="position:absolute;left:6696;top:6939;height:265;width:236;" filled="f" stroked="f" coordsize="21600,21600">
              <v:path/>
              <v:fill on="f" focussize="0,0"/>
              <v:stroke on="f" joinstyle="miter"/>
              <v:imagedata o:title=""/>
              <o:lock v:ext="edit"/>
              <v:textbox inset="0mm,0mm,0mm,0mm">
                <w:txbxContent>
                  <w:p>
                    <w:pPr>
                      <w:spacing w:before="23"/>
                      <w:ind w:left="0" w:right="0" w:firstLine="0"/>
                      <w:jc w:val="left"/>
                      <w:rPr>
                        <w:rFonts w:ascii="Arial"/>
                        <w:sz w:val="19"/>
                      </w:rPr>
                    </w:pPr>
                    <w:r>
                      <w:rPr>
                        <w:rFonts w:ascii="Arial"/>
                        <w:color w:val="FAFCFD"/>
                        <w:sz w:val="19"/>
                      </w:rPr>
                      <w:t>07</w:t>
                    </w:r>
                  </w:p>
                </w:txbxContent>
              </v:textbox>
            </v:shape>
            <v:shape id="_x0000_s1234" o:spid="_x0000_s1234" o:spt="202" type="#_x0000_t202" style="position:absolute;left:7299;top:6899;height:370;width:1140;" filled="f" stroked="f" coordsize="21600,21600">
              <v:path/>
              <v:fill on="f" focussize="0,0"/>
              <v:stroke on="f" joinstyle="miter"/>
              <v:imagedata o:title=""/>
              <o:lock v:ext="edit"/>
              <v:textbox inset="0mm,0mm,0mm,0mm">
                <w:txbxContent>
                  <w:p>
                    <w:pPr>
                      <w:spacing w:before="0" w:line="370" w:lineRule="exact"/>
                      <w:ind w:left="0" w:right="0" w:firstLine="0"/>
                      <w:jc w:val="left"/>
                      <w:rPr>
                        <w:rFonts w:hint="eastAsia" w:ascii="微软雅黑" w:eastAsia="微软雅黑"/>
                        <w:sz w:val="28"/>
                      </w:rPr>
                    </w:pPr>
                    <w:r>
                      <w:rPr>
                        <w:rFonts w:hint="eastAsia" w:ascii="微软雅黑" w:eastAsia="微软雅黑"/>
                        <w:color w:val="AA334E"/>
                        <w:sz w:val="28"/>
                      </w:rPr>
                      <w:t>学位授予</w:t>
                    </w:r>
                  </w:p>
                </w:txbxContent>
              </v:textbox>
            </v:shape>
            <v:shape id="_x0000_s1235" o:spid="_x0000_s1235" o:spt="202" type="#_x0000_t202" style="position:absolute;left:6944;top:8159;height:571;width:1420;" filled="f" stroked="f" coordsize="21600,21600">
              <v:path/>
              <v:fill on="f" focussize="0,0"/>
              <v:stroke on="f" joinstyle="miter"/>
              <v:imagedata o:title=""/>
              <o:lock v:ext="edit"/>
              <v:textbox inset="0mm,0mm,0mm,0mm">
                <w:txbxContent>
                  <w:p>
                    <w:pPr>
                      <w:spacing w:before="161"/>
                      <w:ind w:left="0" w:right="0" w:firstLine="0"/>
                      <w:jc w:val="left"/>
                      <w:rPr>
                        <w:sz w:val="20"/>
                      </w:rPr>
                    </w:pPr>
                    <w:r>
                      <w:rPr>
                        <w:color w:val="414042"/>
                        <w:sz w:val="20"/>
                      </w:rPr>
                      <w:t>和学位授予仪式</w:t>
                    </w:r>
                  </w:p>
                </w:txbxContent>
              </v:textbox>
            </v:shape>
            <v:shape id="_x0000_s1236" o:spid="_x0000_s1236" o:spt="202" type="#_x0000_t202" style="position:absolute;left:6944;top:7599;height:851;width:2620;" filled="f" stroked="f" coordsize="21600,21600">
              <v:path/>
              <v:fill on="f" focussize="0,0"/>
              <v:stroke on="f" joinstyle="miter"/>
              <v:imagedata o:title=""/>
              <o:lock v:ext="edit"/>
              <v:textbox inset="0mm,0mm,0mm,0mm">
                <w:txbxContent>
                  <w:p>
                    <w:pPr>
                      <w:spacing w:before="161"/>
                      <w:ind w:left="0" w:right="0" w:firstLine="0"/>
                      <w:jc w:val="left"/>
                      <w:rPr>
                        <w:sz w:val="20"/>
                      </w:rPr>
                    </w:pPr>
                    <w:r>
                      <w:rPr>
                        <w:color w:val="414042"/>
                        <w:spacing w:val="-100"/>
                        <w:sz w:val="20"/>
                      </w:rPr>
                      <w:t>每年</w:t>
                    </w:r>
                    <w:r>
                      <w:rPr>
                        <w:color w:val="414042"/>
                        <w:spacing w:val="-75"/>
                        <w:position w:val="-27"/>
                        <w:sz w:val="20"/>
                      </w:rPr>
                      <w:t>行全</w:t>
                    </w:r>
                    <w:r>
                      <w:rPr>
                        <w:color w:val="414042"/>
                        <w:sz w:val="20"/>
                      </w:rPr>
                      <w:t xml:space="preserve">8 </w:t>
                    </w:r>
                    <w:r>
                      <w:rPr>
                        <w:color w:val="414042"/>
                        <w:spacing w:val="-186"/>
                        <w:position w:val="-27"/>
                        <w:sz w:val="20"/>
                      </w:rPr>
                      <w:t>校</w:t>
                    </w:r>
                    <w:r>
                      <w:rPr>
                        <w:color w:val="414042"/>
                        <w:spacing w:val="-4"/>
                        <w:sz w:val="20"/>
                      </w:rPr>
                      <w:t>月份在吉</w:t>
                    </w:r>
                    <w:r>
                      <w:rPr>
                        <w:color w:val="414042"/>
                        <w:spacing w:val="-186"/>
                        <w:position w:val="-27"/>
                        <w:sz w:val="20"/>
                      </w:rPr>
                      <w:t>严</w:t>
                    </w:r>
                    <w:r>
                      <w:rPr>
                        <w:color w:val="414042"/>
                        <w:spacing w:val="-14"/>
                        <w:sz w:val="20"/>
                      </w:rPr>
                      <w:t>隆</w:t>
                    </w:r>
                    <w:r>
                      <w:rPr>
                        <w:color w:val="414042"/>
                        <w:spacing w:val="-186"/>
                        <w:position w:val="-27"/>
                        <w:sz w:val="20"/>
                      </w:rPr>
                      <w:t>的</w:t>
                    </w:r>
                    <w:r>
                      <w:rPr>
                        <w:color w:val="414042"/>
                        <w:spacing w:val="-14"/>
                        <w:sz w:val="20"/>
                      </w:rPr>
                      <w:t>坡</w:t>
                    </w:r>
                    <w:r>
                      <w:rPr>
                        <w:color w:val="414042"/>
                        <w:position w:val="-27"/>
                        <w:sz w:val="20"/>
                      </w:rPr>
                      <w:t>毕业典礼</w:t>
                    </w:r>
                  </w:p>
                </w:txbxContent>
              </v:textbox>
            </v:shape>
            <v:shape id="_x0000_s1237" o:spid="_x0000_s1237" o:spt="202" type="#_x0000_t202" style="position:absolute;left:1433;top:7246;height:1022;width:3682;" fillcolor="#E6E7E8" filled="t" stroked="f" coordsize="21600,21600">
              <v:path/>
              <v:fill on="t" focussize="0,0"/>
              <v:stroke on="f" joinstyle="miter"/>
              <v:imagedata o:title=""/>
              <o:lock v:ext="edit"/>
              <v:textbox inset="0mm,0mm,0mm,0mm">
                <w:txbxContent>
                  <w:p>
                    <w:pPr>
                      <w:spacing w:before="121"/>
                      <w:ind w:left="126" w:right="0" w:firstLine="0"/>
                      <w:jc w:val="left"/>
                      <w:rPr>
                        <w:sz w:val="20"/>
                      </w:rPr>
                    </w:pPr>
                    <w:r>
                      <w:rPr>
                        <w:color w:val="414042"/>
                        <w:spacing w:val="-200"/>
                        <w:sz w:val="20"/>
                      </w:rPr>
                      <w:t>修</w:t>
                    </w:r>
                    <w:r>
                      <w:rPr>
                        <w:color w:val="414042"/>
                        <w:position w:val="-27"/>
                        <w:sz w:val="20"/>
                      </w:rPr>
                      <w:t>论</w:t>
                    </w:r>
                    <w:r>
                      <w:rPr>
                        <w:color w:val="414042"/>
                        <w:spacing w:val="-200"/>
                        <w:sz w:val="20"/>
                      </w:rPr>
                      <w:t>满</w:t>
                    </w:r>
                    <w:r>
                      <w:rPr>
                        <w:color w:val="414042"/>
                        <w:position w:val="-27"/>
                        <w:sz w:val="20"/>
                      </w:rPr>
                      <w:t>文</w:t>
                    </w:r>
                    <w:r>
                      <w:rPr>
                        <w:color w:val="414042"/>
                        <w:spacing w:val="-200"/>
                        <w:sz w:val="20"/>
                      </w:rPr>
                      <w:t>课</w:t>
                    </w:r>
                    <w:r>
                      <w:rPr>
                        <w:color w:val="414042"/>
                        <w:position w:val="-27"/>
                        <w:sz w:val="20"/>
                      </w:rPr>
                      <w:t>答</w:t>
                    </w:r>
                    <w:r>
                      <w:rPr>
                        <w:color w:val="414042"/>
                        <w:spacing w:val="-200"/>
                        <w:sz w:val="20"/>
                      </w:rPr>
                      <w:t>时</w:t>
                    </w:r>
                    <w:r>
                      <w:rPr>
                        <w:color w:val="414042"/>
                        <w:position w:val="-27"/>
                        <w:sz w:val="20"/>
                      </w:rPr>
                      <w:t>辩</w:t>
                    </w:r>
                    <w:r>
                      <w:rPr>
                        <w:color w:val="414042"/>
                        <w:spacing w:val="-200"/>
                        <w:sz w:val="20"/>
                      </w:rPr>
                      <w:t>和</w:t>
                    </w:r>
                    <w:r>
                      <w:rPr>
                        <w:color w:val="414042"/>
                        <w:position w:val="-27"/>
                        <w:sz w:val="20"/>
                      </w:rPr>
                      <w:t>通</w:t>
                    </w:r>
                    <w:r>
                      <w:rPr>
                        <w:color w:val="414042"/>
                        <w:spacing w:val="-200"/>
                        <w:sz w:val="20"/>
                      </w:rPr>
                      <w:t>学</w:t>
                    </w:r>
                    <w:r>
                      <w:rPr>
                        <w:color w:val="414042"/>
                        <w:position w:val="-27"/>
                        <w:sz w:val="20"/>
                      </w:rPr>
                      <w:t>过</w:t>
                    </w:r>
                    <w:r>
                      <w:rPr>
                        <w:color w:val="414042"/>
                        <w:spacing w:val="-200"/>
                        <w:sz w:val="20"/>
                      </w:rPr>
                      <w:t>分</w:t>
                    </w:r>
                    <w:r>
                      <w:rPr>
                        <w:color w:val="414042"/>
                        <w:position w:val="-27"/>
                        <w:sz w:val="20"/>
                      </w:rPr>
                      <w:t>即</w:t>
                    </w:r>
                    <w:r>
                      <w:rPr>
                        <w:color w:val="414042"/>
                        <w:spacing w:val="-200"/>
                        <w:sz w:val="20"/>
                      </w:rPr>
                      <w:t>、</w:t>
                    </w:r>
                    <w:r>
                      <w:rPr>
                        <w:color w:val="414042"/>
                        <w:position w:val="-27"/>
                        <w:sz w:val="20"/>
                      </w:rPr>
                      <w:t>可</w:t>
                    </w:r>
                    <w:r>
                      <w:rPr>
                        <w:color w:val="414042"/>
                        <w:spacing w:val="-200"/>
                        <w:sz w:val="20"/>
                      </w:rPr>
                      <w:t>国</w:t>
                    </w:r>
                    <w:r>
                      <w:rPr>
                        <w:color w:val="414042"/>
                        <w:position w:val="-27"/>
                        <w:sz w:val="20"/>
                      </w:rPr>
                      <w:t>申</w:t>
                    </w:r>
                    <w:r>
                      <w:rPr>
                        <w:color w:val="414042"/>
                        <w:spacing w:val="-200"/>
                        <w:sz w:val="20"/>
                      </w:rPr>
                      <w:t>际</w:t>
                    </w:r>
                    <w:r>
                      <w:rPr>
                        <w:color w:val="414042"/>
                        <w:position w:val="-27"/>
                        <w:sz w:val="20"/>
                      </w:rPr>
                      <w:t>请</w:t>
                    </w:r>
                    <w:r>
                      <w:rPr>
                        <w:color w:val="414042"/>
                        <w:spacing w:val="-200"/>
                        <w:sz w:val="20"/>
                      </w:rPr>
                      <w:t>期</w:t>
                    </w:r>
                    <w:r>
                      <w:rPr>
                        <w:color w:val="414042"/>
                        <w:position w:val="-27"/>
                        <w:sz w:val="20"/>
                      </w:rPr>
                      <w:t>毕</w:t>
                    </w:r>
                    <w:r>
                      <w:rPr>
                        <w:color w:val="414042"/>
                        <w:spacing w:val="-200"/>
                        <w:sz w:val="20"/>
                      </w:rPr>
                      <w:t>刊</w:t>
                    </w:r>
                    <w:r>
                      <w:rPr>
                        <w:color w:val="414042"/>
                        <w:position w:val="-27"/>
                        <w:sz w:val="20"/>
                      </w:rPr>
                      <w:t>业</w:t>
                    </w:r>
                    <w:r>
                      <w:rPr>
                        <w:color w:val="414042"/>
                        <w:sz w:val="20"/>
                      </w:rPr>
                      <w:t>发表</w:t>
                    </w:r>
                  </w:p>
                </w:txbxContent>
              </v:textbox>
            </v:shape>
            <v:shape id="_x0000_s1238" o:spid="_x0000_s1238" o:spt="202" type="#_x0000_t202" style="position:absolute;left:6801;top:5631;height:987;width:3688;" fillcolor="#E6E7E8" filled="t" stroked="f" coordsize="21600,21600">
              <v:path/>
              <v:fill on="t" focussize="0,0"/>
              <v:stroke on="f" joinstyle="miter"/>
              <v:imagedata o:title=""/>
              <o:lock v:ext="edit"/>
              <v:textbox inset="0mm,0mm,0mm,0mm">
                <w:txbxContent>
                  <w:p>
                    <w:pPr>
                      <w:spacing w:before="173"/>
                      <w:ind w:left="143" w:right="0" w:firstLine="0"/>
                      <w:jc w:val="left"/>
                      <w:rPr>
                        <w:sz w:val="20"/>
                      </w:rPr>
                    </w:pPr>
                    <w:r>
                      <w:rPr>
                        <w:color w:val="414042"/>
                        <w:spacing w:val="-200"/>
                        <w:sz w:val="20"/>
                      </w:rPr>
                      <w:t>完</w:t>
                    </w:r>
                    <w:r>
                      <w:rPr>
                        <w:color w:val="414042"/>
                        <w:position w:val="-27"/>
                        <w:sz w:val="20"/>
                      </w:rPr>
                      <w:t>进</w:t>
                    </w:r>
                    <w:r>
                      <w:rPr>
                        <w:color w:val="414042"/>
                        <w:spacing w:val="-200"/>
                        <w:sz w:val="20"/>
                      </w:rPr>
                      <w:t>成</w:t>
                    </w:r>
                    <w:r>
                      <w:rPr>
                        <w:color w:val="414042"/>
                        <w:position w:val="-27"/>
                        <w:sz w:val="20"/>
                      </w:rPr>
                      <w:t>行</w:t>
                    </w:r>
                    <w:r>
                      <w:rPr>
                        <w:color w:val="414042"/>
                        <w:spacing w:val="-200"/>
                        <w:sz w:val="20"/>
                      </w:rPr>
                      <w:t>所</w:t>
                    </w:r>
                    <w:r>
                      <w:rPr>
                        <w:color w:val="414042"/>
                        <w:position w:val="-27"/>
                        <w:sz w:val="20"/>
                      </w:rPr>
                      <w:t>博</w:t>
                    </w:r>
                    <w:r>
                      <w:rPr>
                        <w:color w:val="414042"/>
                        <w:spacing w:val="-200"/>
                        <w:sz w:val="20"/>
                      </w:rPr>
                      <w:t>有</w:t>
                    </w:r>
                    <w:r>
                      <w:rPr>
                        <w:color w:val="414042"/>
                        <w:position w:val="-27"/>
                        <w:sz w:val="20"/>
                      </w:rPr>
                      <w:t>士</w:t>
                    </w:r>
                    <w:r>
                      <w:rPr>
                        <w:color w:val="414042"/>
                        <w:spacing w:val="-200"/>
                        <w:sz w:val="20"/>
                      </w:rPr>
                      <w:t>规</w:t>
                    </w:r>
                    <w:r>
                      <w:rPr>
                        <w:color w:val="414042"/>
                        <w:position w:val="-27"/>
                        <w:sz w:val="20"/>
                      </w:rPr>
                      <w:t>论</w:t>
                    </w:r>
                    <w:r>
                      <w:rPr>
                        <w:color w:val="414042"/>
                        <w:spacing w:val="-200"/>
                        <w:sz w:val="20"/>
                      </w:rPr>
                      <w:t>定</w:t>
                    </w:r>
                    <w:r>
                      <w:rPr>
                        <w:color w:val="414042"/>
                        <w:position w:val="-27"/>
                        <w:sz w:val="20"/>
                      </w:rPr>
                      <w:t>文</w:t>
                    </w:r>
                    <w:r>
                      <w:rPr>
                        <w:color w:val="414042"/>
                        <w:spacing w:val="-200"/>
                        <w:sz w:val="20"/>
                      </w:rPr>
                      <w:t>学</w:t>
                    </w:r>
                    <w:r>
                      <w:rPr>
                        <w:color w:val="414042"/>
                        <w:position w:val="-27"/>
                        <w:sz w:val="20"/>
                      </w:rPr>
                      <w:t>答</w:t>
                    </w:r>
                    <w:r>
                      <w:rPr>
                        <w:color w:val="414042"/>
                        <w:spacing w:val="-200"/>
                        <w:sz w:val="20"/>
                      </w:rPr>
                      <w:t>分</w:t>
                    </w:r>
                    <w:r>
                      <w:rPr>
                        <w:color w:val="414042"/>
                        <w:position w:val="-27"/>
                        <w:sz w:val="20"/>
                      </w:rPr>
                      <w:t>辩</w:t>
                    </w:r>
                    <w:r>
                      <w:rPr>
                        <w:color w:val="414042"/>
                        <w:sz w:val="20"/>
                      </w:rPr>
                      <w:t>后</w:t>
                    </w:r>
                  </w:p>
                </w:txbxContent>
              </v:textbox>
            </v:shape>
            <v:shape id="_x0000_s1239" o:spid="_x0000_s1239" o:spt="202" type="#_x0000_t202" style="position:absolute;left:1559;top:5260;height:571;width:3494;" filled="f" stroked="f" coordsize="21600,21600">
              <v:path/>
              <v:fill on="f" focussize="0,0"/>
              <v:stroke on="f" joinstyle="miter"/>
              <v:imagedata o:title=""/>
              <o:lock v:ext="edit"/>
              <v:textbox inset="0mm,0mm,0mm,0mm">
                <w:txbxContent>
                  <w:p>
                    <w:pPr>
                      <w:spacing w:before="161"/>
                      <w:ind w:left="0" w:right="0" w:firstLine="0"/>
                      <w:jc w:val="left"/>
                      <w:rPr>
                        <w:sz w:val="20"/>
                      </w:rPr>
                    </w:pPr>
                    <w:r>
                      <w:rPr>
                        <w:color w:val="414042"/>
                        <w:spacing w:val="-16"/>
                        <w:sz w:val="20"/>
                      </w:rPr>
                      <w:t>撰写论文、期刊文章</w:t>
                    </w:r>
                    <w:r>
                      <w:rPr>
                        <w:color w:val="414042"/>
                        <w:sz w:val="20"/>
                      </w:rPr>
                      <w:t>（学习无地域要求）</w:t>
                    </w:r>
                  </w:p>
                </w:txbxContent>
              </v:textbox>
            </v:shape>
            <v:shape id="_x0000_s1240" o:spid="_x0000_s1240" o:spt="202" type="#_x0000_t202" style="position:absolute;left:1559;top:4980;height:571;width:2220;" filled="f" stroked="f" coordsize="21600,21600">
              <v:path/>
              <v:fill on="f" focussize="0,0"/>
              <v:stroke on="f" joinstyle="miter"/>
              <v:imagedata o:title=""/>
              <o:lock v:ext="edit"/>
              <v:textbox inset="0mm,0mm,0mm,0mm">
                <w:txbxContent>
                  <w:p>
                    <w:pPr>
                      <w:spacing w:before="97"/>
                      <w:ind w:left="0" w:right="0" w:firstLine="0"/>
                      <w:jc w:val="left"/>
                      <w:rPr>
                        <w:sz w:val="20"/>
                      </w:rPr>
                    </w:pPr>
                    <w:r>
                      <w:rPr>
                        <w:rFonts w:hint="eastAsia" w:ascii="微软雅黑" w:eastAsia="微软雅黑"/>
                        <w:b/>
                        <w:color w:val="EAA854"/>
                        <w:sz w:val="20"/>
                      </w:rPr>
                      <w:t>其他学生：</w:t>
                    </w:r>
                    <w:r>
                      <w:rPr>
                        <w:color w:val="414042"/>
                        <w:sz w:val="20"/>
                      </w:rPr>
                      <w:t>完成作业学分</w:t>
                    </w:r>
                  </w:p>
                </w:txbxContent>
              </v:textbox>
            </v:shape>
            <v:shape id="_x0000_s1241" o:spid="_x0000_s1241" o:spt="202" type="#_x0000_t202" style="position:absolute;left:1559;top:4306;height:851;width:2524;" filled="f" stroked="f" coordsize="21600,21600">
              <v:path/>
              <v:fill on="f" focussize="0,0"/>
              <v:stroke on="f" joinstyle="miter"/>
              <v:imagedata o:title=""/>
              <o:lock v:ext="edit"/>
              <v:textbox inset="0mm,0mm,0mm,0mm">
                <w:txbxContent>
                  <w:p>
                    <w:pPr>
                      <w:spacing w:before="161"/>
                      <w:ind w:left="0" w:right="0" w:firstLine="0"/>
                      <w:jc w:val="left"/>
                      <w:rPr>
                        <w:sz w:val="20"/>
                      </w:rPr>
                    </w:pPr>
                    <w:r>
                      <w:rPr>
                        <w:color w:val="414042"/>
                        <w:spacing w:val="-147"/>
                        <w:sz w:val="20"/>
                      </w:rPr>
                      <w:t>U</w:t>
                    </w:r>
                    <w:r>
                      <w:rPr>
                        <w:color w:val="414042"/>
                        <w:spacing w:val="-54"/>
                        <w:position w:val="-27"/>
                        <w:sz w:val="20"/>
                      </w:rPr>
                      <w:t>撰</w:t>
                    </w:r>
                    <w:r>
                      <w:rPr>
                        <w:color w:val="414042"/>
                        <w:spacing w:val="-76"/>
                        <w:sz w:val="20"/>
                      </w:rPr>
                      <w:t>C</w:t>
                    </w:r>
                    <w:r>
                      <w:rPr>
                        <w:color w:val="414042"/>
                        <w:spacing w:val="-130"/>
                        <w:position w:val="-27"/>
                        <w:sz w:val="20"/>
                      </w:rPr>
                      <w:t>写</w:t>
                    </w:r>
                    <w:r>
                      <w:rPr>
                        <w:color w:val="414042"/>
                        <w:spacing w:val="-27"/>
                        <w:sz w:val="20"/>
                      </w:rPr>
                      <w:t>SI</w:t>
                    </w:r>
                    <w:r>
                      <w:rPr>
                        <w:color w:val="414042"/>
                        <w:spacing w:val="-97"/>
                        <w:position w:val="-27"/>
                        <w:sz w:val="20"/>
                      </w:rPr>
                      <w:t>论</w:t>
                    </w:r>
                    <w:r>
                      <w:rPr>
                        <w:color w:val="414042"/>
                        <w:spacing w:val="-104"/>
                        <w:sz w:val="20"/>
                      </w:rPr>
                      <w:t>大</w:t>
                    </w:r>
                    <w:r>
                      <w:rPr>
                        <w:color w:val="414042"/>
                        <w:spacing w:val="-97"/>
                        <w:position w:val="-27"/>
                        <w:sz w:val="20"/>
                      </w:rPr>
                      <w:t>文</w:t>
                    </w:r>
                    <w:r>
                      <w:rPr>
                        <w:color w:val="414042"/>
                        <w:spacing w:val="-104"/>
                        <w:sz w:val="20"/>
                      </w:rPr>
                      <w:t>学</w:t>
                    </w:r>
                    <w:r>
                      <w:rPr>
                        <w:color w:val="414042"/>
                        <w:spacing w:val="-97"/>
                        <w:position w:val="-27"/>
                        <w:sz w:val="20"/>
                      </w:rPr>
                      <w:t>、</w:t>
                    </w:r>
                    <w:r>
                      <w:rPr>
                        <w:color w:val="414042"/>
                        <w:spacing w:val="-104"/>
                        <w:sz w:val="20"/>
                      </w:rPr>
                      <w:t>本</w:t>
                    </w:r>
                    <w:r>
                      <w:rPr>
                        <w:color w:val="414042"/>
                        <w:spacing w:val="-97"/>
                        <w:position w:val="-27"/>
                        <w:sz w:val="20"/>
                      </w:rPr>
                      <w:t>国</w:t>
                    </w:r>
                    <w:r>
                      <w:rPr>
                        <w:color w:val="414042"/>
                        <w:spacing w:val="-104"/>
                        <w:sz w:val="20"/>
                      </w:rPr>
                      <w:t>校</w:t>
                    </w:r>
                    <w:r>
                      <w:rPr>
                        <w:color w:val="414042"/>
                        <w:spacing w:val="-97"/>
                        <w:position w:val="-27"/>
                        <w:sz w:val="20"/>
                      </w:rPr>
                      <w:t>际</w:t>
                    </w:r>
                    <w:r>
                      <w:rPr>
                        <w:color w:val="414042"/>
                        <w:spacing w:val="-104"/>
                        <w:sz w:val="20"/>
                      </w:rPr>
                      <w:t>进</w:t>
                    </w:r>
                    <w:r>
                      <w:rPr>
                        <w:color w:val="414042"/>
                        <w:spacing w:val="-97"/>
                        <w:position w:val="-27"/>
                        <w:sz w:val="20"/>
                      </w:rPr>
                      <w:t>期</w:t>
                    </w:r>
                    <w:r>
                      <w:rPr>
                        <w:color w:val="414042"/>
                        <w:spacing w:val="-104"/>
                        <w:sz w:val="20"/>
                      </w:rPr>
                      <w:t>修</w:t>
                    </w:r>
                    <w:r>
                      <w:rPr>
                        <w:color w:val="414042"/>
                        <w:spacing w:val="-97"/>
                        <w:position w:val="-27"/>
                        <w:sz w:val="20"/>
                      </w:rPr>
                      <w:t>刊</w:t>
                    </w:r>
                    <w:r>
                      <w:rPr>
                        <w:color w:val="414042"/>
                        <w:spacing w:val="-104"/>
                        <w:sz w:val="20"/>
                      </w:rPr>
                      <w:t>作</w:t>
                    </w:r>
                    <w:r>
                      <w:rPr>
                        <w:color w:val="414042"/>
                        <w:spacing w:val="-97"/>
                        <w:position w:val="-27"/>
                        <w:sz w:val="20"/>
                      </w:rPr>
                      <w:t>文</w:t>
                    </w:r>
                    <w:r>
                      <w:rPr>
                        <w:color w:val="414042"/>
                        <w:spacing w:val="-104"/>
                        <w:sz w:val="20"/>
                      </w:rPr>
                      <w:t>业</w:t>
                    </w:r>
                    <w:r>
                      <w:rPr>
                        <w:color w:val="414042"/>
                        <w:spacing w:val="-97"/>
                        <w:position w:val="-27"/>
                        <w:sz w:val="20"/>
                      </w:rPr>
                      <w:t>章</w:t>
                    </w:r>
                    <w:r>
                      <w:rPr>
                        <w:color w:val="414042"/>
                        <w:sz w:val="20"/>
                      </w:rPr>
                      <w:t>学分</w:t>
                    </w:r>
                  </w:p>
                </w:txbxContent>
              </v:textbox>
            </v:shape>
            <v:shape id="_x0000_s1242" o:spid="_x0000_s1242" o:spt="202" type="#_x0000_t202" style="position:absolute;left:6801;top:3602;height:990;width:3688;" fillcolor="#E6E7E8" filled="t" stroked="f" coordsize="21600,21600">
              <v:path/>
              <v:fill on="t" focussize="0,0"/>
              <v:stroke on="f" joinstyle="miter"/>
              <v:imagedata o:title=""/>
              <o:lock v:ext="edit"/>
              <v:textbox inset="0mm,0mm,0mm,0mm">
                <w:txbxContent>
                  <w:p>
                    <w:pPr>
                      <w:spacing w:before="161"/>
                      <w:ind w:left="143" w:right="0" w:firstLine="0"/>
                      <w:jc w:val="left"/>
                      <w:rPr>
                        <w:sz w:val="20"/>
                      </w:rPr>
                    </w:pPr>
                    <w:r>
                      <w:rPr>
                        <w:color w:val="414042"/>
                        <w:spacing w:val="-200"/>
                        <w:position w:val="28"/>
                        <w:sz w:val="20"/>
                      </w:rPr>
                      <w:t>学</w:t>
                    </w:r>
                    <w:r>
                      <w:rPr>
                        <w:color w:val="414042"/>
                        <w:sz w:val="20"/>
                      </w:rPr>
                      <w:t>认</w:t>
                    </w:r>
                    <w:r>
                      <w:rPr>
                        <w:color w:val="414042"/>
                        <w:spacing w:val="-200"/>
                        <w:position w:val="28"/>
                        <w:sz w:val="20"/>
                      </w:rPr>
                      <w:t>习</w:t>
                    </w:r>
                    <w:r>
                      <w:rPr>
                        <w:color w:val="414042"/>
                        <w:sz w:val="20"/>
                      </w:rPr>
                      <w:t>证</w:t>
                    </w:r>
                    <w:r>
                      <w:rPr>
                        <w:color w:val="414042"/>
                        <w:spacing w:val="-200"/>
                        <w:position w:val="28"/>
                        <w:sz w:val="20"/>
                      </w:rPr>
                      <w:t>必</w:t>
                    </w:r>
                    <w:r>
                      <w:rPr>
                        <w:color w:val="414042"/>
                        <w:sz w:val="20"/>
                      </w:rPr>
                      <w:t>学</w:t>
                    </w:r>
                    <w:r>
                      <w:rPr>
                        <w:color w:val="414042"/>
                        <w:spacing w:val="-200"/>
                        <w:position w:val="28"/>
                        <w:sz w:val="20"/>
                      </w:rPr>
                      <w:t>修</w:t>
                    </w:r>
                    <w:r>
                      <w:rPr>
                        <w:color w:val="414042"/>
                        <w:sz w:val="20"/>
                      </w:rPr>
                      <w:t>生</w:t>
                    </w:r>
                    <w:r>
                      <w:rPr>
                        <w:color w:val="414042"/>
                        <w:spacing w:val="-200"/>
                        <w:position w:val="28"/>
                        <w:sz w:val="20"/>
                      </w:rPr>
                      <w:t>课</w:t>
                    </w:r>
                    <w:r>
                      <w:rPr>
                        <w:color w:val="414042"/>
                        <w:sz w:val="20"/>
                      </w:rPr>
                      <w:t>必</w:t>
                    </w:r>
                    <w:r>
                      <w:rPr>
                        <w:color w:val="414042"/>
                        <w:spacing w:val="-200"/>
                        <w:position w:val="28"/>
                        <w:sz w:val="20"/>
                      </w:rPr>
                      <w:t>程</w:t>
                    </w:r>
                    <w:r>
                      <w:rPr>
                        <w:color w:val="414042"/>
                        <w:sz w:val="20"/>
                      </w:rPr>
                      <w:t>修</w:t>
                    </w:r>
                    <w:r>
                      <w:rPr>
                        <w:color w:val="414042"/>
                        <w:spacing w:val="-200"/>
                        <w:position w:val="28"/>
                        <w:sz w:val="20"/>
                      </w:rPr>
                      <w:t>，</w:t>
                    </w:r>
                    <w:r>
                      <w:rPr>
                        <w:color w:val="414042"/>
                        <w:sz w:val="20"/>
                      </w:rPr>
                      <w:t>、不认</w:t>
                    </w:r>
                    <w:r>
                      <w:rPr>
                        <w:color w:val="414042"/>
                        <w:spacing w:val="-200"/>
                        <w:position w:val="28"/>
                        <w:sz w:val="20"/>
                      </w:rPr>
                      <w:t>于</w:t>
                    </w:r>
                    <w:r>
                      <w:rPr>
                        <w:color w:val="414042"/>
                        <w:spacing w:val="-75"/>
                        <w:sz w:val="20"/>
                      </w:rPr>
                      <w:t>证学</w:t>
                    </w:r>
                    <w:r>
                      <w:rPr>
                        <w:color w:val="414042"/>
                        <w:spacing w:val="-39"/>
                        <w:position w:val="28"/>
                        <w:sz w:val="20"/>
                      </w:rPr>
                      <w:t>21</w:t>
                    </w:r>
                    <w:r>
                      <w:rPr>
                        <w:color w:val="414042"/>
                        <w:spacing w:val="-122"/>
                        <w:sz w:val="20"/>
                      </w:rPr>
                      <w:t>生</w:t>
                    </w:r>
                    <w:r>
                      <w:rPr>
                        <w:color w:val="414042"/>
                        <w:spacing w:val="8"/>
                        <w:position w:val="28"/>
                        <w:sz w:val="20"/>
                      </w:rPr>
                      <w:t>0</w:t>
                    </w:r>
                    <w:r>
                      <w:rPr>
                        <w:color w:val="414042"/>
                        <w:spacing w:val="-158"/>
                        <w:sz w:val="20"/>
                      </w:rPr>
                      <w:t>选</w:t>
                    </w:r>
                    <w:r>
                      <w:rPr>
                        <w:color w:val="414042"/>
                        <w:spacing w:val="-42"/>
                        <w:position w:val="28"/>
                        <w:sz w:val="20"/>
                      </w:rPr>
                      <w:t>课</w:t>
                    </w:r>
                    <w:r>
                      <w:rPr>
                        <w:color w:val="414042"/>
                        <w:spacing w:val="-158"/>
                        <w:sz w:val="20"/>
                      </w:rPr>
                      <w:t>修</w:t>
                    </w:r>
                    <w:r>
                      <w:rPr>
                        <w:color w:val="414042"/>
                        <w:position w:val="28"/>
                        <w:sz w:val="20"/>
                      </w:rPr>
                      <w:t>时</w:t>
                    </w:r>
                  </w:p>
                </w:txbxContent>
              </v:textbox>
            </v:shape>
            <v:shape id="_x0000_s1243" o:spid="_x0000_s1243" o:spt="202" type="#_x0000_t202" style="position:absolute;left:1417;top:2089;height:1005;width:3682;" fillcolor="#E6E7E8" filled="t" stroked="f" coordsize="21600,21600">
              <v:path/>
              <v:fill on="t" focussize="0,0"/>
              <v:stroke on="f" joinstyle="miter"/>
              <v:imagedata o:title=""/>
              <o:lock v:ext="edit"/>
              <v:textbox inset="0mm,0mm,0mm,0mm">
                <w:txbxContent>
                  <w:p>
                    <w:pPr>
                      <w:spacing w:before="163"/>
                      <w:ind w:left="141" w:right="0" w:firstLine="0"/>
                      <w:jc w:val="left"/>
                      <w:rPr>
                        <w:sz w:val="20"/>
                      </w:rPr>
                    </w:pPr>
                    <w:r>
                      <w:rPr>
                        <w:color w:val="414042"/>
                        <w:spacing w:val="-200"/>
                        <w:position w:val="28"/>
                        <w:sz w:val="20"/>
                      </w:rPr>
                      <w:t>教</w:t>
                    </w:r>
                    <w:r>
                      <w:rPr>
                        <w:color w:val="414042"/>
                        <w:sz w:val="20"/>
                      </w:rPr>
                      <w:t>国</w:t>
                    </w:r>
                    <w:r>
                      <w:rPr>
                        <w:color w:val="414042"/>
                        <w:spacing w:val="-200"/>
                        <w:position w:val="28"/>
                        <w:sz w:val="20"/>
                      </w:rPr>
                      <w:t>学</w:t>
                    </w:r>
                    <w:r>
                      <w:rPr>
                        <w:color w:val="414042"/>
                        <w:sz w:val="20"/>
                      </w:rPr>
                      <w:t>内</w:t>
                    </w:r>
                    <w:r>
                      <w:rPr>
                        <w:color w:val="414042"/>
                        <w:spacing w:val="-200"/>
                        <w:position w:val="28"/>
                        <w:sz w:val="20"/>
                      </w:rPr>
                      <w:t>计</w:t>
                    </w:r>
                    <w:r>
                      <w:rPr>
                        <w:color w:val="414042"/>
                        <w:sz w:val="20"/>
                      </w:rPr>
                      <w:t>辅</w:t>
                    </w:r>
                    <w:r>
                      <w:rPr>
                        <w:color w:val="414042"/>
                        <w:spacing w:val="-200"/>
                        <w:position w:val="28"/>
                        <w:sz w:val="20"/>
                      </w:rPr>
                      <w:t>划</w:t>
                    </w:r>
                    <w:r>
                      <w:rPr>
                        <w:color w:val="414042"/>
                        <w:sz w:val="20"/>
                      </w:rPr>
                      <w:t>助</w:t>
                    </w:r>
                    <w:r>
                      <w:rPr>
                        <w:color w:val="414042"/>
                        <w:spacing w:val="-200"/>
                        <w:position w:val="28"/>
                        <w:sz w:val="20"/>
                      </w:rPr>
                      <w:t>中</w:t>
                    </w:r>
                    <w:r>
                      <w:rPr>
                        <w:color w:val="414042"/>
                        <w:sz w:val="20"/>
                      </w:rPr>
                      <w:t>学</w:t>
                    </w:r>
                    <w:r>
                      <w:rPr>
                        <w:color w:val="414042"/>
                        <w:spacing w:val="-200"/>
                        <w:position w:val="28"/>
                        <w:sz w:val="20"/>
                      </w:rPr>
                      <w:t>的</w:t>
                    </w:r>
                    <w:r>
                      <w:rPr>
                        <w:color w:val="414042"/>
                        <w:sz w:val="20"/>
                      </w:rPr>
                      <w:t>习</w:t>
                    </w:r>
                    <w:r>
                      <w:rPr>
                        <w:color w:val="414042"/>
                        <w:spacing w:val="-200"/>
                        <w:position w:val="28"/>
                        <w:sz w:val="20"/>
                      </w:rPr>
                      <w:t>全</w:t>
                    </w:r>
                    <w:r>
                      <w:rPr>
                        <w:color w:val="414042"/>
                        <w:sz w:val="20"/>
                      </w:rPr>
                      <w:t>和</w:t>
                    </w:r>
                    <w:r>
                      <w:rPr>
                        <w:color w:val="414042"/>
                        <w:spacing w:val="-200"/>
                        <w:position w:val="28"/>
                        <w:sz w:val="20"/>
                      </w:rPr>
                      <w:t>部</w:t>
                    </w:r>
                    <w:r>
                      <w:rPr>
                        <w:color w:val="414042"/>
                        <w:sz w:val="20"/>
                      </w:rPr>
                      <w:t>作</w:t>
                    </w:r>
                    <w:r>
                      <w:rPr>
                        <w:color w:val="414042"/>
                        <w:spacing w:val="-200"/>
                        <w:position w:val="28"/>
                        <w:sz w:val="20"/>
                      </w:rPr>
                      <w:t>课</w:t>
                    </w:r>
                    <w:r>
                      <w:rPr>
                        <w:color w:val="414042"/>
                        <w:sz w:val="20"/>
                      </w:rPr>
                      <w:t>业</w:t>
                    </w:r>
                    <w:r>
                      <w:rPr>
                        <w:color w:val="414042"/>
                        <w:spacing w:val="-200"/>
                        <w:position w:val="28"/>
                        <w:sz w:val="20"/>
                      </w:rPr>
                      <w:t>程</w:t>
                    </w:r>
                    <w:r>
                      <w:rPr>
                        <w:color w:val="414042"/>
                        <w:sz w:val="20"/>
                      </w:rPr>
                      <w:t>论文辅导</w:t>
                    </w:r>
                  </w:p>
                </w:txbxContent>
              </v:textbox>
            </v:shape>
            <v:shape id="_x0000_s1244" o:spid="_x0000_s1244" o:spt="202" type="#_x0000_t202" style="position:absolute;left:6801;top:1546;height:1005;width:3688;" fillcolor="#E6E7E8" filled="t" stroked="f" coordsize="21600,21600">
              <v:path/>
              <v:fill on="t" focussize="0,0"/>
              <v:stroke on="f" joinstyle="miter"/>
              <v:imagedata o:title=""/>
              <o:lock v:ext="edit"/>
              <v:textbox inset="0mm,0mm,0mm,0mm">
                <w:txbxContent>
                  <w:p>
                    <w:pPr>
                      <w:spacing w:before="177"/>
                      <w:ind w:left="143" w:right="0" w:firstLine="0"/>
                      <w:jc w:val="left"/>
                      <w:rPr>
                        <w:sz w:val="20"/>
                      </w:rPr>
                    </w:pPr>
                    <w:r>
                      <w:rPr>
                        <w:color w:val="414042"/>
                        <w:spacing w:val="-200"/>
                        <w:sz w:val="20"/>
                      </w:rPr>
                      <w:t>提</w:t>
                    </w:r>
                    <w:r>
                      <w:rPr>
                        <w:color w:val="414042"/>
                        <w:position w:val="-27"/>
                        <w:sz w:val="20"/>
                      </w:rPr>
                      <w:t>注</w:t>
                    </w:r>
                    <w:r>
                      <w:rPr>
                        <w:color w:val="414042"/>
                        <w:spacing w:val="-200"/>
                        <w:sz w:val="20"/>
                      </w:rPr>
                      <w:t>交</w:t>
                    </w:r>
                    <w:r>
                      <w:rPr>
                        <w:color w:val="414042"/>
                        <w:position w:val="-27"/>
                        <w:sz w:val="20"/>
                      </w:rPr>
                      <w:t>册</w:t>
                    </w:r>
                    <w:r>
                      <w:rPr>
                        <w:color w:val="414042"/>
                        <w:spacing w:val="-150"/>
                        <w:sz w:val="20"/>
                      </w:rPr>
                      <w:t>资</w:t>
                    </w:r>
                    <w:r>
                      <w:rPr>
                        <w:color w:val="414042"/>
                        <w:w w:val="108"/>
                        <w:position w:val="-27"/>
                        <w:sz w:val="20"/>
                      </w:rPr>
                      <w:t>U</w:t>
                    </w:r>
                    <w:r>
                      <w:rPr>
                        <w:color w:val="414042"/>
                        <w:spacing w:val="-126"/>
                        <w:w w:val="103"/>
                        <w:position w:val="-27"/>
                        <w:sz w:val="20"/>
                      </w:rPr>
                      <w:t>C</w:t>
                    </w:r>
                    <w:r>
                      <w:rPr>
                        <w:color w:val="414042"/>
                        <w:spacing w:val="-80"/>
                        <w:sz w:val="20"/>
                      </w:rPr>
                      <w:t>料</w:t>
                    </w:r>
                    <w:r>
                      <w:rPr>
                        <w:color w:val="414042"/>
                        <w:spacing w:val="-42"/>
                        <w:w w:val="116"/>
                        <w:position w:val="-27"/>
                        <w:sz w:val="20"/>
                      </w:rPr>
                      <w:t>S</w:t>
                    </w:r>
                    <w:r>
                      <w:rPr>
                        <w:color w:val="414042"/>
                        <w:spacing w:val="-159"/>
                        <w:sz w:val="20"/>
                      </w:rPr>
                      <w:t>和</w:t>
                    </w:r>
                    <w:r>
                      <w:rPr>
                        <w:color w:val="414042"/>
                        <w:w w:val="98"/>
                        <w:position w:val="-27"/>
                        <w:sz w:val="20"/>
                      </w:rPr>
                      <w:t>I</w:t>
                    </w:r>
                    <w:r>
                      <w:rPr>
                        <w:color w:val="414042"/>
                        <w:spacing w:val="-78"/>
                        <w:position w:val="-27"/>
                        <w:sz w:val="20"/>
                      </w:rPr>
                      <w:t xml:space="preserve"> 大</w:t>
                    </w:r>
                    <w:r>
                      <w:rPr>
                        <w:color w:val="414042"/>
                        <w:spacing w:val="-47"/>
                        <w:sz w:val="20"/>
                      </w:rPr>
                      <w:t>缴</w:t>
                    </w:r>
                    <w:r>
                      <w:rPr>
                        <w:color w:val="414042"/>
                        <w:spacing w:val="-154"/>
                        <w:position w:val="-27"/>
                        <w:sz w:val="20"/>
                      </w:rPr>
                      <w:t>学</w:t>
                    </w:r>
                    <w:r>
                      <w:rPr>
                        <w:color w:val="414042"/>
                        <w:spacing w:val="-47"/>
                        <w:sz w:val="20"/>
                      </w:rPr>
                      <w:t>付</w:t>
                    </w:r>
                    <w:r>
                      <w:rPr>
                        <w:color w:val="414042"/>
                        <w:spacing w:val="-154"/>
                        <w:position w:val="-27"/>
                        <w:sz w:val="20"/>
                      </w:rPr>
                      <w:t>学</w:t>
                    </w:r>
                    <w:r>
                      <w:rPr>
                        <w:color w:val="414042"/>
                        <w:spacing w:val="-47"/>
                        <w:sz w:val="20"/>
                      </w:rPr>
                      <w:t>申</w:t>
                    </w:r>
                    <w:r>
                      <w:rPr>
                        <w:color w:val="414042"/>
                        <w:spacing w:val="-154"/>
                        <w:position w:val="-27"/>
                        <w:sz w:val="20"/>
                      </w:rPr>
                      <w:t>籍</w:t>
                    </w:r>
                    <w:r>
                      <w:rPr>
                        <w:color w:val="414042"/>
                        <w:sz w:val="20"/>
                      </w:rPr>
                      <w:t>请费用</w:t>
                    </w:r>
                  </w:p>
                </w:txbxContent>
              </v:textbox>
            </v:shape>
            <w10:wrap type="topAndBottom"/>
          </v:group>
        </w:pict>
      </w:r>
    </w:p>
    <w:p>
      <w:pPr>
        <w:pStyle w:val="6"/>
        <w:spacing w:before="16"/>
        <w:rPr>
          <w:rFonts w:ascii="微软雅黑"/>
          <w:b/>
          <w:sz w:val="16"/>
        </w:rPr>
      </w:pPr>
    </w:p>
    <w:p>
      <w:pPr>
        <w:spacing w:after="0"/>
        <w:rPr>
          <w:rFonts w:ascii="微软雅黑"/>
          <w:sz w:val="16"/>
        </w:rPr>
        <w:sectPr>
          <w:pgSz w:w="11910" w:h="16160"/>
          <w:pgMar w:top="640" w:right="0" w:bottom="0" w:left="0" w:header="720" w:footer="720" w:gutter="0"/>
        </w:sectPr>
      </w:pPr>
    </w:p>
    <w:p>
      <w:pPr>
        <w:pStyle w:val="4"/>
        <w:spacing w:before="17"/>
      </w:pPr>
      <w:r>
        <w:pict>
          <v:group id="_x0000_s1245" o:spid="_x0000_s1245" o:spt="203" style="position:absolute;left:0pt;margin-left:-0.75pt;margin-top:521.7pt;height:289.15pt;width:595.3pt;mso-position-horizontal-relative:page;mso-position-vertical-relative:page;z-index:-252539904;mso-width-relative:page;mso-height-relative:page;" coordorigin="0,10375" coordsize="11906,5783">
            <o:lock v:ext="edit"/>
            <v:rect id="_x0000_s1246" o:spid="_x0000_s1246" o:spt="1" style="position:absolute;left:0;top:10374;height:5783;width:11906;" fillcolor="#F5821F" filled="t" stroked="f" coordsize="21600,21600">
              <v:path/>
              <v:fill on="t" focussize="0,0"/>
              <v:stroke on="f"/>
              <v:imagedata o:title=""/>
              <o:lock v:ext="edit"/>
            </v:rect>
            <v:line id="_x0000_s1247" o:spid="_x0000_s1247" o:spt="20" style="position:absolute;left:11906;top:10375;height:5782;width:0;" stroked="t" coordsize="21600,21600">
              <v:path arrowok="t"/>
              <v:fill focussize="0,0"/>
              <v:stroke weight="0pt" color="#2E3092"/>
              <v:imagedata o:title=""/>
              <o:lock v:ext="edit"/>
            </v:line>
            <v:line id="_x0000_s1248" o:spid="_x0000_s1248" o:spt="20" style="position:absolute;left:1417;top:11275;height:0;width:9071;" stroked="t" coordsize="21600,21600">
              <v:path arrowok="t"/>
              <v:fill focussize="0,0"/>
              <v:stroke color="#FFFFFF"/>
              <v:imagedata o:title=""/>
              <o:lock v:ext="edit"/>
            </v:line>
            <v:shape id="_x0000_s1249" o:spid="_x0000_s1249" style="position:absolute;left:1417;top:11622;height:1993;width:9071;" fillcolor="#FFFFFF" filled="t" stroked="f" coordorigin="1417,11622" coordsize="9071,1993" path="m1616,13516l1417,13416,1488,13516,1417,13615,1616,13516m1616,13099l1417,13000,1488,13099,1417,13198,1616,13099m1616,12311l1417,12212,1488,12311,1417,12410,1616,12311m5386,11622l1417,11622,1417,11991,5386,11991,5386,11622m6718,13099l6520,13000,6591,13099,6520,13198,6718,13099m6718,12311l6520,12212,6591,12311,6520,12410,6718,12311m10488,11622l6520,11622,6520,11991,10488,11991,10488,11622e">
              <v:path arrowok="t"/>
              <v:fill on="t" focussize="0,0"/>
              <v:stroke on="f"/>
              <v:imagedata o:title=""/>
              <o:lock v:ext="edit"/>
            </v:shape>
          </v:group>
        </w:pict>
      </w:r>
      <w:r>
        <w:rPr>
          <w:color w:val="FFFFFF"/>
        </w:rPr>
        <w:t>博士费用说明</w:t>
      </w:r>
    </w:p>
    <w:p>
      <w:pPr>
        <w:pStyle w:val="6"/>
        <w:spacing w:before="3"/>
        <w:rPr>
          <w:rFonts w:ascii="微软雅黑"/>
          <w:sz w:val="24"/>
        </w:rPr>
      </w:pPr>
    </w:p>
    <w:p>
      <w:pPr>
        <w:pStyle w:val="5"/>
        <w:ind w:left="1530"/>
        <w:rPr>
          <w:color w:val="F5821F"/>
        </w:rPr>
      </w:pPr>
    </w:p>
    <w:p>
      <w:pPr>
        <w:pStyle w:val="5"/>
      </w:pPr>
      <w:r>
        <w:rPr>
          <w:color w:val="F5821F"/>
        </w:rPr>
        <w:t>学费：298,000 元 / 人；3 年；</w:t>
      </w:r>
    </w:p>
    <w:p>
      <w:pPr>
        <w:pStyle w:val="6"/>
        <w:spacing w:before="146" w:line="304" w:lineRule="auto"/>
        <w:ind w:left="1700"/>
      </w:pPr>
      <w:r>
        <w:rPr>
          <w:rFonts w:hint="eastAsia" w:ascii="Microsoft JhengHei" w:eastAsia="Microsoft JhengHei"/>
          <w:b/>
          <w:color w:val="FFFFFF"/>
        </w:rPr>
        <w:t>包含</w:t>
      </w:r>
      <w:r>
        <w:rPr>
          <w:color w:val="FFFFFF"/>
        </w:rPr>
        <w:t>中国一年一对一博士论文指导老师辅导费，院方指定导师；</w:t>
      </w:r>
    </w:p>
    <w:p>
      <w:pPr>
        <w:pStyle w:val="6"/>
        <w:spacing w:line="345" w:lineRule="exact"/>
        <w:ind w:left="1700"/>
      </w:pPr>
      <w:r>
        <w:rPr>
          <w:rFonts w:hint="eastAsia" w:ascii="Microsoft JhengHei" w:eastAsia="Microsoft JhengHei"/>
          <w:b/>
          <w:color w:val="FFFFFF"/>
        </w:rPr>
        <w:t xml:space="preserve">包含 </w:t>
      </w:r>
      <w:r>
        <w:rPr>
          <w:color w:val="FFFFFF"/>
        </w:rPr>
        <w:t>3 年国内、UCSI 大学本校面授课费；</w:t>
      </w:r>
    </w:p>
    <w:p>
      <w:pPr>
        <w:pStyle w:val="6"/>
        <w:spacing w:before="32"/>
        <w:ind w:left="1700"/>
      </w:pPr>
      <w:r>
        <w:rPr>
          <w:rFonts w:hint="eastAsia" w:ascii="Microsoft JhengHei" w:eastAsia="Microsoft JhengHei"/>
          <w:b/>
          <w:color w:val="FFFFFF"/>
        </w:rPr>
        <w:t>包含</w:t>
      </w:r>
      <w:r>
        <w:rPr>
          <w:color w:val="FFFFFF"/>
        </w:rPr>
        <w:t>教育部留学服务中心认证费；</w:t>
      </w:r>
    </w:p>
    <w:p>
      <w:pPr>
        <w:pStyle w:val="6"/>
        <w:spacing w:before="4"/>
        <w:rPr>
          <w:sz w:val="75"/>
        </w:rPr>
      </w:pPr>
      <w:r>
        <w:br w:type="column"/>
      </w:r>
    </w:p>
    <w:p>
      <w:pPr>
        <w:pStyle w:val="5"/>
        <w:ind w:left="1202"/>
        <w:rPr>
          <w:color w:val="F5821F"/>
        </w:rPr>
      </w:pPr>
    </w:p>
    <w:p>
      <w:pPr>
        <w:pStyle w:val="5"/>
        <w:ind w:left="1202"/>
      </w:pPr>
      <w:r>
        <w:rPr>
          <w:color w:val="F5821F"/>
        </w:rPr>
        <w:t>学费：258,000 元 / 人；3 年</w:t>
      </w:r>
    </w:p>
    <w:p>
      <w:pPr>
        <w:pStyle w:val="6"/>
        <w:spacing w:before="145" w:line="304" w:lineRule="auto"/>
        <w:ind w:left="1372" w:right="1410"/>
      </w:pPr>
      <w:r>
        <w:rPr>
          <w:rFonts w:hint="eastAsia" w:ascii="Microsoft JhengHei" w:eastAsia="Microsoft JhengHei"/>
          <w:b/>
          <w:color w:val="FFFFFF"/>
        </w:rPr>
        <w:t>包含</w:t>
      </w:r>
      <w:r>
        <w:rPr>
          <w:color w:val="FFFFFF"/>
        </w:rPr>
        <w:t>中国一年一对一博士论文指导老师辅导费，院方指定导师；</w:t>
      </w:r>
    </w:p>
    <w:p>
      <w:pPr>
        <w:spacing w:before="0" w:line="345" w:lineRule="exact"/>
        <w:ind w:left="1372" w:right="0" w:firstLine="0"/>
        <w:jc w:val="left"/>
        <w:rPr>
          <w:sz w:val="20"/>
        </w:rPr>
      </w:pPr>
      <w:r>
        <w:rPr>
          <w:rFonts w:hint="eastAsia" w:ascii="Microsoft JhengHei" w:eastAsia="Microsoft JhengHei"/>
          <w:b/>
          <w:color w:val="FFFFFF"/>
          <w:sz w:val="20"/>
        </w:rPr>
        <w:t xml:space="preserve">包含 </w:t>
      </w:r>
      <w:r>
        <w:rPr>
          <w:color w:val="FFFFFF"/>
          <w:sz w:val="20"/>
        </w:rPr>
        <w:t>3 年中国面授课费；</w:t>
      </w:r>
    </w:p>
    <w:p>
      <w:pPr>
        <w:spacing w:after="0" w:line="345" w:lineRule="exact"/>
        <w:jc w:val="left"/>
        <w:rPr>
          <w:sz w:val="20"/>
        </w:rPr>
        <w:sectPr>
          <w:type w:val="continuous"/>
          <w:pgSz w:w="11910" w:h="16160"/>
          <w:pgMar w:top="680" w:right="0" w:bottom="280" w:left="0" w:header="720" w:footer="720" w:gutter="0"/>
          <w:cols w:equalWidth="0" w:num="2">
            <w:col w:w="5391" w:space="40"/>
            <w:col w:w="6479"/>
          </w:cols>
        </w:sectPr>
      </w:pPr>
    </w:p>
    <w:p>
      <w:pPr>
        <w:pStyle w:val="6"/>
        <w:spacing w:before="2"/>
        <w:rPr>
          <w:sz w:val="21"/>
        </w:rPr>
      </w:pPr>
    </w:p>
    <w:p>
      <w:pPr>
        <w:pStyle w:val="6"/>
        <w:spacing w:before="262"/>
        <w:ind w:left="1417"/>
      </w:pPr>
      <w:r>
        <w:rPr>
          <w:color w:val="FFFFFF"/>
          <w:w w:val="105"/>
        </w:rPr>
        <w:t>（认证前提条件学生必须满足 180 天 UCSI 大学马来西亚境内面授课）</w:t>
      </w:r>
    </w:p>
    <w:p>
      <w:pPr>
        <w:spacing w:after="0"/>
        <w:sectPr>
          <w:type w:val="continuous"/>
          <w:pgSz w:w="11910" w:h="16160"/>
          <w:pgMar w:top="680" w:right="0" w:bottom="280" w:left="0" w:header="720" w:footer="720" w:gutter="0"/>
        </w:sectPr>
      </w:pPr>
    </w:p>
    <w:p>
      <w:pPr>
        <w:spacing w:before="357"/>
        <w:ind w:left="1628" w:right="1628" w:firstLine="0"/>
        <w:jc w:val="center"/>
        <w:rPr>
          <w:rFonts w:hint="eastAsia" w:ascii="Microsoft JhengHei" w:eastAsia="Microsoft JhengHei"/>
          <w:b/>
          <w:sz w:val="58"/>
        </w:rPr>
      </w:pPr>
      <w:r>
        <w:rPr>
          <w:rFonts w:hint="eastAsia" w:ascii="Microsoft JhengHei" w:eastAsia="Microsoft JhengHei"/>
          <w:b/>
          <w:color w:val="2E3092"/>
          <w:spacing w:val="79"/>
          <w:sz w:val="58"/>
        </w:rPr>
        <w:t>走向梦想， 从这里开始</w:t>
      </w:r>
    </w:p>
    <w:p>
      <w:pPr>
        <w:pStyle w:val="6"/>
        <w:rPr>
          <w:rFonts w:ascii="Microsoft JhengHei"/>
          <w:b/>
          <w:sz w:val="164"/>
        </w:rPr>
      </w:pPr>
      <w:r>
        <w:pict>
          <v:group id="_x0000_s1250" o:spid="_x0000_s1250" o:spt="203" style="position:absolute;left:0pt;margin-left:11.25pt;margin-top:123.95pt;height:616.45pt;width:575.05pt;mso-position-horizontal-relative:page;mso-position-vertical-relative:page;z-index:-252538880;mso-width-relative:page;mso-height-relative:page;" coordorigin="0,2480" coordsize="11906,13678">
            <o:lock v:ext="edit" aspectratio="f"/>
            <v:shape id="_x0000_s1251" o:spid="_x0000_s1251" o:spt="75" type="#_x0000_t75" style="position:absolute;left:0;top:2480;height:8052;width:11906;" filled="f" o:preferrelative="t" stroked="f" coordsize="21600,21600">
              <v:path/>
              <v:fill on="f" focussize="0,0"/>
              <v:stroke on="f"/>
              <v:imagedata r:id="rId78" o:title=""/>
              <o:lock v:ext="edit" aspectratio="t"/>
            </v:shape>
            <v:rect id="_x0000_s1252" o:spid="_x0000_s1252" o:spt="1" style="position:absolute;left:0;top:10374;height:5783;width:11906;" fillcolor="#2E3092" filled="t" stroked="f" coordsize="21600,21600">
              <v:path/>
              <v:fill on="t" color2="#FFFFFF" focussize="0,0"/>
              <v:stroke on="f"/>
              <v:imagedata o:title=""/>
              <o:lock v:ext="edit" aspectratio="f"/>
            </v:rect>
            <v:line id="_x0000_s1253" o:spid="_x0000_s1253" o:spt="20" style="position:absolute;left:1417;top:11275;height:0;width:9071;" filled="f" stroked="t" coordsize="21600,21600">
              <v:path arrowok="t"/>
              <v:fill on="f" focussize="0,0"/>
              <v:stroke color="#FFFFFF"/>
              <v:imagedata o:title=""/>
              <o:lock v:ext="edit" aspectratio="f"/>
            </v:line>
          </v:group>
        </w:pict>
      </w:r>
    </w:p>
    <w:p>
      <w:pPr>
        <w:pStyle w:val="6"/>
        <w:rPr>
          <w:rFonts w:ascii="Microsoft JhengHei"/>
          <w:b/>
          <w:sz w:val="164"/>
        </w:rPr>
      </w:pPr>
    </w:p>
    <w:p>
      <w:pPr>
        <w:pStyle w:val="6"/>
        <w:spacing w:before="13"/>
        <w:rPr>
          <w:rFonts w:ascii="Microsoft JhengHei"/>
          <w:b/>
          <w:sz w:val="115"/>
        </w:rPr>
      </w:pPr>
    </w:p>
    <w:p>
      <w:pPr>
        <w:pStyle w:val="4"/>
        <w:spacing w:before="1"/>
      </w:pPr>
      <w:r>
        <w:rPr>
          <w:color w:val="FFFFFF"/>
        </w:rPr>
        <w:t>学生前往 UCSI 大学行程安排</w:t>
      </w:r>
    </w:p>
    <w:p>
      <w:pPr>
        <w:pStyle w:val="5"/>
        <w:spacing w:before="268"/>
        <w:rPr>
          <w:sz w:val="21"/>
          <w:szCs w:val="21"/>
        </w:rPr>
      </w:pPr>
      <w:r>
        <w:rPr>
          <w:color w:val="FFFFFF"/>
          <w:sz w:val="21"/>
          <w:szCs w:val="21"/>
        </w:rPr>
        <w:t>第一步：境内申请学生短期签证</w:t>
      </w:r>
    </w:p>
    <w:p>
      <w:pPr>
        <w:pStyle w:val="6"/>
        <w:spacing w:before="38"/>
        <w:ind w:left="1417"/>
        <w:rPr>
          <w:sz w:val="21"/>
          <w:szCs w:val="21"/>
        </w:rPr>
      </w:pPr>
      <w:r>
        <w:rPr>
          <w:color w:val="FFFFFF"/>
          <w:w w:val="105"/>
          <w:sz w:val="21"/>
          <w:szCs w:val="21"/>
        </w:rPr>
        <w:t>获得UCS I 大学录取信后，交纳 2240 马币办理学生签证（包含马来西亚一年的保险），3 个月内有效；</w:t>
      </w:r>
    </w:p>
    <w:p>
      <w:pPr>
        <w:pStyle w:val="6"/>
        <w:spacing w:before="60" w:line="277" w:lineRule="exact"/>
        <w:ind w:left="1417"/>
        <w:rPr>
          <w:sz w:val="21"/>
          <w:szCs w:val="21"/>
        </w:rPr>
      </w:pPr>
      <w:r>
        <w:rPr>
          <w:color w:val="FFFFFF"/>
          <w:sz w:val="21"/>
          <w:szCs w:val="21"/>
        </w:rPr>
        <w:t>移民厅签发的《签证批文》（e-VAL）；</w:t>
      </w:r>
    </w:p>
    <w:p>
      <w:pPr>
        <w:pStyle w:val="5"/>
        <w:spacing w:line="365" w:lineRule="exact"/>
        <w:rPr>
          <w:sz w:val="21"/>
          <w:szCs w:val="21"/>
        </w:rPr>
      </w:pPr>
      <w:r>
        <w:rPr>
          <w:color w:val="FFFFFF"/>
          <w:sz w:val="21"/>
          <w:szCs w:val="21"/>
        </w:rPr>
        <w:t>第二步：第一次赴马</w:t>
      </w:r>
    </w:p>
    <w:p>
      <w:pPr>
        <w:pStyle w:val="6"/>
        <w:spacing w:before="39"/>
        <w:ind w:left="1417"/>
        <w:rPr>
          <w:sz w:val="21"/>
          <w:szCs w:val="21"/>
        </w:rPr>
      </w:pPr>
      <w:r>
        <w:rPr>
          <w:color w:val="FFFFFF"/>
          <w:sz w:val="21"/>
          <w:szCs w:val="21"/>
        </w:rPr>
        <w:t>前往马来西亚 UCSI 大学吉隆坡校区，进行体检并更换有效期一年的学生签证，第一次校本部固定学习</w:t>
      </w:r>
    </w:p>
    <w:p>
      <w:pPr>
        <w:pStyle w:val="6"/>
        <w:spacing w:before="60" w:line="277" w:lineRule="exact"/>
        <w:ind w:left="1417"/>
        <w:rPr>
          <w:sz w:val="21"/>
          <w:szCs w:val="21"/>
        </w:rPr>
      </w:pPr>
      <w:r>
        <w:rPr>
          <w:color w:val="FFFFFF"/>
          <w:sz w:val="21"/>
          <w:szCs w:val="21"/>
        </w:rPr>
        <w:t>时间 3 周；（获取有效期一年的学生签证后可提前回国）</w:t>
      </w:r>
    </w:p>
    <w:p>
      <w:pPr>
        <w:pStyle w:val="5"/>
        <w:spacing w:line="365" w:lineRule="exact"/>
        <w:rPr>
          <w:sz w:val="21"/>
          <w:szCs w:val="21"/>
        </w:rPr>
      </w:pPr>
      <w:r>
        <w:rPr>
          <w:color w:val="FFFFFF"/>
          <w:sz w:val="21"/>
          <w:szCs w:val="21"/>
        </w:rPr>
        <w:t>第三步：UCSI 大学马来西亚必修课</w:t>
      </w:r>
    </w:p>
    <w:p>
      <w:pPr>
        <w:pStyle w:val="6"/>
        <w:spacing w:before="38"/>
        <w:ind w:left="1417"/>
        <w:rPr>
          <w:sz w:val="21"/>
          <w:szCs w:val="21"/>
        </w:rPr>
      </w:pPr>
      <w:r>
        <w:rPr>
          <w:color w:val="FFFFFF"/>
          <w:w w:val="105"/>
          <w:sz w:val="21"/>
          <w:szCs w:val="21"/>
        </w:rPr>
        <w:t>36 个月内，UCSI 大学马来西亚境内完成必修课程 3 门，共计至 210 学时；认证的学生同时要满足马来</w:t>
      </w:r>
    </w:p>
    <w:p>
      <w:pPr>
        <w:pStyle w:val="6"/>
        <w:spacing w:before="60" w:line="277" w:lineRule="exact"/>
        <w:ind w:left="1417"/>
        <w:rPr>
          <w:sz w:val="21"/>
          <w:szCs w:val="21"/>
        </w:rPr>
      </w:pPr>
      <w:r>
        <w:rPr>
          <w:color w:val="FFFFFF"/>
          <w:sz w:val="21"/>
          <w:szCs w:val="21"/>
        </w:rPr>
        <w:t>西亚境内停留 180 天；</w:t>
      </w:r>
    </w:p>
    <w:p>
      <w:pPr>
        <w:pStyle w:val="5"/>
        <w:spacing w:line="351" w:lineRule="exact"/>
        <w:rPr>
          <w:sz w:val="21"/>
          <w:szCs w:val="21"/>
        </w:rPr>
      </w:pPr>
      <w:r>
        <w:rPr>
          <w:color w:val="FFFFFF"/>
          <w:sz w:val="21"/>
          <w:szCs w:val="21"/>
        </w:rPr>
        <w:t>第四步：申请学位</w:t>
      </w:r>
    </w:p>
    <w:p>
      <w:pPr>
        <w:spacing w:before="0" w:line="354" w:lineRule="exact"/>
        <w:ind w:left="1417" w:right="0" w:firstLine="0"/>
        <w:jc w:val="left"/>
        <w:rPr>
          <w:rFonts w:hint="eastAsia" w:ascii="Microsoft JhengHei" w:eastAsia="Microsoft JhengHei"/>
          <w:b/>
          <w:sz w:val="21"/>
          <w:szCs w:val="21"/>
        </w:rPr>
      </w:pPr>
      <w:r>
        <w:rPr>
          <w:rFonts w:hint="eastAsia" w:ascii="Microsoft JhengHei" w:eastAsia="Microsoft JhengHei"/>
          <w:b/>
          <w:color w:val="FFFFFF"/>
          <w:sz w:val="21"/>
          <w:szCs w:val="21"/>
        </w:rPr>
        <w:t>第五步：申办《教育部留学服务中心认证》、《留学回国人员证明》</w:t>
      </w:r>
    </w:p>
    <w:p>
      <w:pPr>
        <w:pStyle w:val="6"/>
        <w:spacing w:before="261"/>
        <w:ind w:left="4894"/>
      </w:pPr>
      <w:r>
        <w:rPr>
          <w:color w:val="FFFFFF"/>
        </w:rPr>
        <w:t>（企业指定培养计划、寒暑假集中学习者，另行制定赴马计划。）</w:t>
      </w:r>
    </w:p>
    <w:p>
      <w:pPr>
        <w:spacing w:after="0"/>
        <w:sectPr>
          <w:pgSz w:w="11910" w:h="16160"/>
          <w:pgMar w:top="980" w:right="0" w:bottom="0" w:left="0" w:header="720" w:footer="720" w:gutter="0"/>
        </w:sectPr>
      </w:pPr>
    </w:p>
    <w:p>
      <w:pPr>
        <w:pStyle w:val="6"/>
      </w:pPr>
      <w:r>
        <w:pict>
          <v:group id="_x0000_s1254" o:spid="_x0000_s1254" o:spt="203" style="position:absolute;left:0pt;margin-left:0pt;margin-top:0pt;height:807.9pt;width:595.3pt;mso-position-horizontal-relative:page;mso-position-vertical-relative:page;z-index:-252537856;mso-width-relative:page;mso-height-relative:page;" coordsize="11906,16158">
            <o:lock v:ext="edit"/>
            <v:rect id="_x0000_s1255" o:spid="_x0000_s1255" o:spt="1" style="position:absolute;left:0;top:0;height:11849;width:11906;" fillcolor="#58595B" filled="t" stroked="f" coordsize="21600,21600">
              <v:path/>
              <v:fill on="t" focussize="0,0"/>
              <v:stroke on="f"/>
              <v:imagedata o:title=""/>
              <o:lock v:ext="edit"/>
            </v:rect>
            <v:shape id="_x0000_s1256" o:spid="_x0000_s1256" o:spt="75" type="#_x0000_t75" style="position:absolute;left:0;top:10535;height:5623;width:11906;" filled="f" stroked="f" coordsize="21600,21600">
              <v:path/>
              <v:fill on="f" focussize="0,0"/>
              <v:stroke on="f"/>
              <v:imagedata r:id="rId79" o:title=""/>
              <o:lock v:ext="edit" aspectratio="t"/>
            </v:shape>
            <v:shape id="_x0000_s1257" o:spid="_x0000_s1257" style="position:absolute;left:1852;top:1452;height:320;width:342;" fillcolor="#FFFFFF" filled="t" stroked="f" coordorigin="1852,1452" coordsize="342,320" path="m1957,1466l1875,1466,1896,1466,1900,1469,1902,1483,1902,1489,1901,1604,1902,1636,1902,1653,1903,1678,1903,1687,1906,1707,1914,1724,1927,1739,1944,1751,1974,1765,2006,1771,2039,1772,2072,1766,2103,1755,2043,1755,2022,1755,2002,1751,1983,1745,1970,1738,1959,1729,1952,1717,1947,1704,1946,1694,1945,1684,1944,1674,1943,1664,1943,1636,1943,1604,1943,1534,1943,1518,1944,1499,1945,1471,1948,1467,1957,1466xm2194,1453l2088,1453,2086,1459,2089,1461,2101,1463,2107,1465,2128,1471,2134,1480,2135,1499,2135,1505,2136,1518,2138,1543,2140,1577,2140,1604,2140,1623,2140,1645,2139,1679,2136,1695,2131,1710,2123,1723,2111,1735,2100,1742,2088,1747,2076,1751,2063,1753,2043,1755,2103,1755,2105,1754,2129,1736,2144,1711,2151,1678,2152,1660,2153,1645,2153,1636,2153,1577,2153,1569,2152,1534,2151,1509,2151,1489,2151,1474,2156,1469,2194,1461,2194,1453xm1989,1452l1878,1453,1870,1453,1858,1453,1853,1453,1852,1462,1852,1464,1857,1465,1868,1466,1875,1466,1957,1466,1966,1464,1993,1464,1995,1462,1991,1453,1858,1453,1853,1453,1991,1453,1991,1452,1990,1452,1989,1452xm1993,1464l1966,1464,1975,1465,1993,1464,1993,1464xe">
              <v:path arrowok="t"/>
              <v:fill on="t" focussize="0,0"/>
              <v:stroke on="f"/>
              <v:imagedata o:title=""/>
              <o:lock v:ext="edit"/>
            </v:shape>
            <v:shape id="_x0000_s1258" o:spid="_x0000_s1258" o:spt="75" type="#_x0000_t75" style="position:absolute;left:3060;top:1389;height:496;width:1986;" filled="f" stroked="f" coordsize="21600,21600">
              <v:path/>
              <v:fill on="f" focussize="0,0"/>
              <v:stroke on="f"/>
              <v:imagedata r:id="rId80" o:title=""/>
              <o:lock v:ext="edit" aspectratio="t"/>
            </v:shape>
            <v:shape id="_x0000_s1259" o:spid="_x0000_s1259" style="position:absolute;left:1546;top:1091;height:681;width:1361;" fillcolor="#FFFFFF" filled="t" stroked="f" coordorigin="1547,1091" coordsize="1361,681" path="m1711,1431l1704,1403,1686,1373,1668,1339,1651,1305,1636,1273,1622,1227,1615,1180,1615,1134,1621,1091,1602,1110,1568,1159,1547,1234,1567,1330,1586,1364,1607,1398,1630,1430,1654,1461,1663,1470,1672,1480,1690,1500,1699,1485,1708,1460,1711,1431m2502,1696l2501,1694,2500,1693,2498,1694,2496,1694,2493,1696,2493,1698,2492,1699,2486,1710,2479,1719,2470,1728,2461,1736,2448,1744,2433,1750,2419,1755,2403,1757,2367,1758,2331,1748,2300,1726,2278,1692,2265,1651,2262,1609,2267,1568,2282,1528,2301,1497,2326,1475,2357,1462,2395,1458,2423,1461,2447,1471,2467,1488,2482,1512,2484,1518,2488,1518,2494,1516,2494,1504,2492,1492,2493,1468,2486,1463,2475,1459,2472,1458,2443,1450,2411,1446,2378,1446,2345,1451,2307,1463,2275,1484,2249,1511,2228,1544,2218,1568,2213,1593,2212,1618,2215,1643,2223,1673,2236,1700,2255,1723,2281,1742,2301,1752,2323,1761,2345,1766,2369,1769,2398,1770,2426,1769,2454,1765,2482,1758,2484,1758,2484,1758,2487,1755,2492,1740,2500,1709,2501,1703,2502,1696m2737,1669l2731,1645,2718,1624,2696,1606,2682,1598,2669,1591,2655,1583,2612,1560,2598,1552,2584,1543,2570,1529,2565,1513,2567,1495,2577,1479,2601,1463,2630,1457,2660,1463,2684,1479,2691,1488,2696,1497,2700,1507,2703,1517,2704,1521,2706,1524,2713,1521,2713,1466,2710,1463,2706,1460,2701,1457,2694,1454,2681,1449,2669,1446,2655,1445,2639,1444,2622,1445,2606,1448,2591,1452,2567,1465,2549,1484,2538,1508,2537,1537,2541,1553,2549,1567,2559,1579,2572,1589,2586,1598,2601,1607,2647,1631,2662,1640,2676,1649,2689,1661,2699,1674,2704,1688,2705,1702,2700,1718,2686,1738,2666,1751,2641,1758,2614,1756,2589,1746,2568,1729,2553,1707,2545,1681,2545,1678,2544,1673,2537,1674,2534,1678,2534,1681,2533,1696,2532,1709,2531,1724,2529,1748,2531,1751,2541,1755,2571,1766,2602,1771,2632,1772,2664,1767,2690,1758,2690,1758,2711,1742,2726,1721,2735,1696,2737,1669m2907,1459l2906,1454,2749,1454,2748,1459,2750,1462,2775,1464,2807,1468,2808,1470,2809,1590,2810,1639,2810,1688,2810,1699,2809,1710,2808,1722,2807,1733,2806,1745,2804,1747,2781,1750,2770,1752,2749,1754,2748,1754,2750,1762,2906,1762,2905,1754,2904,1753,2877,1749,2859,1746,2853,1741,2852,1719,2851,1707,2851,1656,2851,1590,2851,1542,2851,1526,2851,1510,2853,1472,2857,1468,2876,1465,2888,1463,2905,1461,2907,1459e">
              <v:path arrowok="t"/>
              <v:fill on="t" focussize="0,0"/>
              <v:stroke on="f"/>
              <v:imagedata o:title=""/>
              <o:lock v:ext="edit"/>
            </v:shape>
            <v:shape id="_x0000_s1260" o:spid="_x0000_s1260" o:spt="75" type="#_x0000_t75" style="position:absolute;left:1417;top:1257;height:538;width:347;" filled="f" stroked="f" coordsize="21600,21600">
              <v:path/>
              <v:fill on="f" focussize="0,0"/>
              <v:stroke on="f"/>
              <v:imagedata r:id="rId81" o:title=""/>
              <o:lock v:ext="edit" aspectratio="t"/>
            </v:shape>
            <v:shape id="_x0000_s1261" o:spid="_x0000_s1261" style="position:absolute;left:8877;top:13724;height:810;width:1611;" fillcolor="#FFFFFF" filled="t" stroked="f" coordorigin="8878,13724" coordsize="1611,810" path="m10398,14098l10290,14098,10294,14112,10300,14124,10299,14134,10297,14160,10294,14186,10290,14212,10284,14236,10270,14292,10265,14348,10265,14404,10269,14460,10273,14480,10280,14498,10288,14516,10297,14534,10323,14534,10371,14472,10372,14470,10328,14470,10312,14468,10315,14434,10318,14398,10321,14364,10325,14330,10330,14294,10336,14260,10342,14226,10347,14192,10356,14154,10373,14124,10398,14098xm10385,14128l10402,14202,10405,14274,10395,14342,10369,14408,10328,14470,10372,14470,10406,14402,10425,14328,10429,14254,10416,14186,10385,14128xm9541,14092l9450,14092,9449,14118,9447,14140,9446,14158,9449,14176,9455,14186,9464,14198,9475,14208,9486,14218,9492,14208,9498,14200,9504,14190,9507,14180,9518,14138,9537,14098,9541,14092xm9785,14060l9744,14060,9778,14082,9763,14096,9750,14110,9738,14122,9728,14136,9721,14148,9717,14162,9715,14176,9716,14190,9724,14198,9736,14206,9750,14212,9760,14212,9784,14200,9807,14186,9829,14170,9849,14154,9850,14144,9846,14128,9839,14110,9832,14090,9864,14072,9798,14072,9786,14064,9785,14060xm9366,14110l9287,14110,9289,14126,9289,14130,9288,14138,9293,14148,9300,14164,9308,14182,9317,14196,9329,14208,9338,14210,9352,14204,9367,14196,9381,14190,9391,14182,9399,14170,9406,14160,9413,14150,9354,14150,9366,14110xm10208,14098l10139,14098,10138,14120,10138,14132,10139,14142,10142,14152,10151,14168,10161,14184,10173,14198,10187,14210,10194,14208,10206,14202,10219,14192,10230,14182,10245,14162,10248,14158,10203,14158,10208,14098xm10000,14050l9903,14050,9911,14060,9908,14070,9900,14078,9901,14086,9902,14114,9903,14142,9907,14168,9917,14186,9949,14206,9988,14208,10027,14196,10061,14172,10073,14160,9995,14160,9985,14158,9963,14154,9968,14146,9973,14136,9978,14126,9985,14118,10014,14096,9999,14096,9996,14062,10000,14050xm9037,13940l9021,13940,9007,13944,8982,13954,8957,13966,8935,13978,8917,13996,8901,14016,8886,14038,8878,14066,8881,14096,8884,14108,8885,14118,8885,14126,8884,14148,8888,14170,8899,14188,8915,14200,8937,14204,8956,14202,8975,14198,9012,14186,9032,14174,8938,14174,8938,14136,8942,14100,8953,14066,8970,14034,8989,14008,9010,13980,9036,13958,9071,13946,9054,13942,9037,13940xm9237,14034l9129,14034,9152,14036,9149,14066,9146,14094,9144,14124,9143,14152,9146,14168,9152,14182,9160,14194,9170,14202,9181,14204,9196,14200,9210,14194,9222,14186,9239,14170,9254,14152,9256,14150,9191,14150,9237,14034xm9050,13970l9046,14000,9043,14032,9037,14062,9027,14088,9016,14118,9001,14146,8977,14168,8938,14174,9032,14174,9042,14168,9069,14142,9088,14110,9097,14078,9102,14056,9112,14040,9129,14034,9237,14034,9249,14002,9130,14002,9106,13996,9069,13974,9066,13972,9061,13972,9050,13970xm10267,13726l10249,13732,10234,13752,10224,13770,10216,13788,10208,13808,10200,13828,10182,13892,10167,13958,10143,14022,10100,14080,10077,14100,10054,14122,10030,14140,10004,14158,9995,14160,10073,14160,10079,14154,10098,14136,10118,14118,10139,14098,10208,14098,10210,14068,10226,13982,10249,13900,10280,13822,10317,13746,10290,13730,10267,13726xm10434,13724l10414,13726,10399,13748,10384,13792,10369,13834,10355,13878,10345,13922,10326,13988,10294,14048,10253,14104,10203,14158,10248,14158,10259,14142,10274,14122,10290,14098,10398,14098,10427,14076,10440,14068,10381,14068,10372,14058,10415,13920,10436,13852,10458,13782,10461,13774,10471,13768,10477,13760,10476,13732,10456,13730,10434,13724xm9364,13938l9346,13948,9325,13978,9300,14018,9275,14060,9250,14100,9221,14144,9210,14144,9191,14150,9256,14150,9287,14110,9366,14110,9409,13966,9384,13944,9364,13938xm9520,13938l9504,13946,9490,13964,9481,13984,9473,14004,9464,14024,9454,14044,9438,14068,9420,14090,9402,14114,9380,14140,9372,14142,9354,14150,9413,14150,9416,14146,9426,14130,9437,14112,9450,14092,9541,14092,9562,14062,9591,14028,9675,14028,9678,14020,9546,14020,9567,13968,9541,13946,9520,13938xm9675,14028l9591,14028,9601,14054,9605,14084,9616,14106,9644,14112,9668,14104,9692,14092,9718,14076,9731,14068,9680,14068,9662,14058,9675,14028xm10102,13966l10067,13966,10078,13972,9999,14096,10014,14096,10043,14076,10072,14054,10098,14028,10111,14008,10113,13986,10105,13968,10102,13966xm9891,13988l9852,13988,9861,14036,9850,14044,9840,14052,9829,14058,9819,14064,9811,14068,9798,14072,9864,14072,9903,14050,10000,14050,10007,14030,10015,14020,9894,14020,9892,14000,9891,13988xm9847,13924l9825,13924,9804,13930,9779,13942,9756,13958,9737,13978,9723,14004,9715,14022,9704,14038,9691,14052,9680,14068,9731,14068,9744,14060,9785,14060,9781,14050,9784,14042,9795,14024,9808,14006,9827,13994,9852,13988,9891,13988,9891,13980,9888,13962,9882,13948,9866,13932,9847,13924xm10487,14006l10453,14030,10436,14040,10419,14052,10410,14056,10381,14068,10440,14068,10443,14066,10458,14054,10473,14044,10488,14032,10487,14006xm9654,13942l9616,13958,9583,13992,9546,14020,9678,14020,9703,13964,9654,13942xm10053,13946l10012,13948,9975,13962,9952,13988,9939,14008,9924,14018,9909,14020,10015,14020,10032,13996,10067,13966,10102,13966,10089,13956,10053,13946xm9218,13942l9201,13944,9183,13958,9152,13990,9130,14002,9249,14002,9260,13974,9238,13952,9218,13942xe">
              <v:path arrowok="t"/>
              <v:fill on="t" focussize="0,0"/>
              <v:stroke on="f"/>
              <v:imagedata o:title=""/>
              <o:lock v:ext="edit"/>
            </v:shape>
            <v:shape id="_x0000_s1262" o:spid="_x0000_s1262" o:spt="75" type="#_x0000_t75" style="position:absolute;left:1417;top:13357;height:1383;width:2490;" filled="f" stroked="f" coordsize="21600,21600">
              <v:path/>
              <v:fill on="f" focussize="0,0"/>
              <v:stroke on="f"/>
              <v:imagedata r:id="rId82" o:title=""/>
              <o:lock v:ext="edit" aspectratio="t"/>
            </v:shape>
            <v:shape id="_x0000_s1263" o:spid="_x0000_s1263" o:spt="75" type="#_x0000_t75" style="position:absolute;left:5037;top:13654;height:863;width:3457;" filled="f" stroked="f" coordsize="21600,21600">
              <v:path/>
              <v:fill on="f" focussize="0,0"/>
              <v:stroke on="f"/>
              <v:imagedata r:id="rId83" o:title=""/>
              <o:lock v:ext="edit" aspectratio="t"/>
            </v:shape>
            <v:shape id="_x0000_s1264" o:spid="_x0000_s1264" style="position:absolute;left:8609;top:13937;height:571;width:280;" fillcolor="#FFFFFF" filled="t" stroked="f" coordorigin="8610,13938" coordsize="280,571" path="m8811,14148l8738,14148,8738,14149,8741,14163,8739,14176,8730,14226,8720,14276,8710,14326,8703,14376,8702,14403,8703,14431,8707,14458,8712,14486,8716,14492,8725,14497,8736,14502,8746,14508,8751,14499,8756,14490,8761,14481,8765,14472,8778,14423,8793,14376,8804,14352,8768,14352,8783,14272,8798,14195,8811,14148xm8854,14262l8833,14264,8816,14275,8797,14301,8768,14352,8804,14352,8813,14331,8840,14289,8846,14282,8849,14272,8854,14262xm8694,13948l8677,13950,8661,13956,8652,13964,8632,14012,8617,14062,8610,14113,8612,14166,8621,14189,8638,14201,8659,14202,8682,14192,8697,14181,8712,14169,8734,14151,8688,14151,8669,14143,8679,14106,8689,14069,8700,14033,8716,14000,8725,13982,8726,13967,8720,13957,8709,13950,8694,13948xm8836,13938l8816,13951,8792,13987,8767,14028,8741,14069,8688,14151,8734,14151,8738,14148,8811,14148,8818,14117,8847,14043,8889,13971,8859,13944,8836,13938xe">
              <v:path arrowok="t"/>
              <v:fill on="t" focussize="0,0"/>
              <v:stroke on="f"/>
              <v:imagedata o:title=""/>
              <o:lock v:ext="edit"/>
            </v:shape>
          </v:group>
        </w:pict>
      </w:r>
    </w:p>
    <w:p>
      <w:pPr>
        <w:pStyle w:val="6"/>
        <w:spacing w:before="10"/>
        <w:rPr>
          <w:sz w:val="25"/>
        </w:rPr>
      </w:pPr>
    </w:p>
    <w:p>
      <w:pPr>
        <w:spacing w:before="75" w:line="910" w:lineRule="exact"/>
        <w:ind w:left="1417" w:right="0" w:firstLine="0"/>
        <w:jc w:val="left"/>
        <w:rPr>
          <w:rFonts w:ascii="Arial"/>
          <w:sz w:val="91"/>
        </w:rPr>
      </w:pPr>
      <w:r>
        <w:rPr>
          <w:rFonts w:ascii="Arial"/>
          <w:color w:val="FFFFFF"/>
          <w:sz w:val="91"/>
        </w:rPr>
        <w:t>MALAYSIA'S</w:t>
      </w:r>
    </w:p>
    <w:p>
      <w:pPr>
        <w:spacing w:before="0" w:line="2528" w:lineRule="exact"/>
        <w:ind w:left="1417" w:right="0" w:firstLine="0"/>
        <w:jc w:val="left"/>
        <w:rPr>
          <w:rFonts w:ascii="Arial"/>
          <w:b/>
          <w:sz w:val="245"/>
        </w:rPr>
      </w:pPr>
      <w:r>
        <w:rPr>
          <w:rFonts w:ascii="Arial"/>
          <w:b/>
          <w:color w:val="FFFFFF"/>
          <w:sz w:val="245"/>
        </w:rPr>
        <w:t>#1</w:t>
      </w:r>
    </w:p>
    <w:p>
      <w:pPr>
        <w:pStyle w:val="2"/>
      </w:pPr>
      <w:r>
        <w:rPr>
          <w:color w:val="FFFFFF"/>
          <w:spacing w:val="-18"/>
        </w:rPr>
        <w:t>PRIVATE</w:t>
      </w:r>
    </w:p>
    <w:p>
      <w:pPr>
        <w:spacing w:before="0" w:line="1074" w:lineRule="exact"/>
        <w:ind w:left="1417" w:right="0" w:firstLine="0"/>
        <w:jc w:val="left"/>
        <w:rPr>
          <w:rFonts w:ascii="Arial Narrow"/>
          <w:sz w:val="100"/>
        </w:rPr>
      </w:pPr>
      <w:r>
        <w:rPr>
          <w:rFonts w:ascii="Arial Narrow"/>
          <w:color w:val="FFFFFF"/>
          <w:sz w:val="100"/>
        </w:rPr>
        <w:t>UNIVERSITY</w:t>
      </w:r>
    </w:p>
    <w:p>
      <w:pPr>
        <w:spacing w:before="99" w:line="201" w:lineRule="auto"/>
        <w:ind w:left="1417" w:right="0" w:firstLine="0"/>
        <w:jc w:val="left"/>
        <w:rPr>
          <w:rFonts w:ascii="Arial"/>
          <w:sz w:val="62"/>
        </w:rPr>
      </w:pPr>
      <w:r>
        <w:rPr>
          <w:rFonts w:ascii="Arial"/>
          <w:color w:val="939598"/>
          <w:sz w:val="62"/>
        </w:rPr>
        <w:t>RANKED 442.TOP 2% OF ALL UNIVERSITIES WORLDWIDE.</w:t>
      </w:r>
    </w:p>
    <w:p>
      <w:pPr>
        <w:spacing w:before="268" w:line="348" w:lineRule="auto"/>
        <w:ind w:left="1417" w:right="1789" w:firstLine="0"/>
        <w:jc w:val="left"/>
        <w:rPr>
          <w:rFonts w:ascii="Arial"/>
          <w:sz w:val="24"/>
        </w:rPr>
      </w:pPr>
      <w:r>
        <w:rPr>
          <w:rFonts w:ascii="Arial"/>
          <w:color w:val="FFFFFF"/>
          <w:sz w:val="24"/>
        </w:rPr>
        <w:t>UCSl University is the only Malaysian private university to make the top 500 in the QS World University Rankings 2019. UCSI is also one of only six Malaysian universities in the top 500, along with the nation's five research universities.</w:t>
      </w:r>
    </w:p>
    <w:p>
      <w:pPr>
        <w:pStyle w:val="6"/>
        <w:rPr>
          <w:rFonts w:ascii="Arial"/>
        </w:rPr>
      </w:pPr>
    </w:p>
    <w:p>
      <w:pPr>
        <w:pStyle w:val="6"/>
        <w:rPr>
          <w:rFonts w:ascii="Arial"/>
        </w:rPr>
      </w:pPr>
    </w:p>
    <w:p>
      <w:pPr>
        <w:pStyle w:val="6"/>
        <w:rPr>
          <w:rFonts w:ascii="Arial"/>
        </w:rPr>
      </w:pPr>
    </w:p>
    <w:p>
      <w:pPr>
        <w:pStyle w:val="6"/>
        <w:rPr>
          <w:rFonts w:ascii="Arial"/>
        </w:rPr>
      </w:pPr>
    </w:p>
    <w:p>
      <w:pPr>
        <w:pStyle w:val="6"/>
        <w:rPr>
          <w:rFonts w:ascii="Arial"/>
        </w:rPr>
      </w:pPr>
    </w:p>
    <w:p>
      <w:pPr>
        <w:pStyle w:val="6"/>
        <w:rPr>
          <w:rFonts w:ascii="Arial"/>
        </w:rPr>
      </w:pPr>
    </w:p>
    <w:p>
      <w:pPr>
        <w:pStyle w:val="6"/>
        <w:rPr>
          <w:rFonts w:ascii="Arial"/>
        </w:rPr>
      </w:pPr>
    </w:p>
    <w:p>
      <w:pPr>
        <w:pStyle w:val="6"/>
        <w:rPr>
          <w:rFonts w:ascii="Arial"/>
        </w:rPr>
      </w:pPr>
    </w:p>
    <w:p>
      <w:pPr>
        <w:pStyle w:val="6"/>
        <w:rPr>
          <w:rFonts w:ascii="Arial"/>
        </w:rPr>
      </w:pPr>
    </w:p>
    <w:p>
      <w:pPr>
        <w:pStyle w:val="6"/>
        <w:rPr>
          <w:rFonts w:ascii="Arial"/>
        </w:rPr>
      </w:pPr>
    </w:p>
    <w:p>
      <w:pPr>
        <w:pStyle w:val="6"/>
        <w:spacing w:before="5"/>
        <w:rPr>
          <w:rFonts w:ascii="Arial"/>
          <w:sz w:val="26"/>
        </w:rPr>
      </w:pPr>
    </w:p>
    <w:p>
      <w:pPr>
        <w:spacing w:before="99"/>
        <w:ind w:left="1655" w:right="0" w:firstLine="0"/>
        <w:jc w:val="left"/>
        <w:rPr>
          <w:rFonts w:ascii="Garamond"/>
          <w:b/>
          <w:sz w:val="18"/>
        </w:rPr>
      </w:pPr>
      <w:r>
        <w:rPr>
          <w:rFonts w:ascii="Garamond"/>
          <w:b/>
          <w:color w:val="FFFFFF"/>
          <w:sz w:val="18"/>
        </w:rPr>
        <w:t>THE</w:t>
      </w:r>
    </w:p>
    <w:p>
      <w:pPr>
        <w:pStyle w:val="6"/>
        <w:rPr>
          <w:rFonts w:ascii="Garamond"/>
          <w:b/>
        </w:rPr>
      </w:pPr>
    </w:p>
    <w:p>
      <w:pPr>
        <w:pStyle w:val="6"/>
        <w:rPr>
          <w:rFonts w:ascii="Garamond"/>
          <w:b/>
        </w:rPr>
      </w:pPr>
    </w:p>
    <w:p>
      <w:pPr>
        <w:pStyle w:val="6"/>
        <w:rPr>
          <w:rFonts w:ascii="Garamond"/>
          <w:b/>
        </w:rPr>
      </w:pPr>
    </w:p>
    <w:p>
      <w:pPr>
        <w:pStyle w:val="6"/>
        <w:spacing w:before="6"/>
        <w:rPr>
          <w:rFonts w:ascii="Garamond"/>
          <w:b/>
          <w:sz w:val="17"/>
        </w:rPr>
      </w:pPr>
    </w:p>
    <w:p>
      <w:pPr>
        <w:spacing w:before="99"/>
        <w:ind w:left="2706" w:right="0" w:firstLine="0"/>
        <w:jc w:val="left"/>
        <w:rPr>
          <w:rFonts w:ascii="Garamond"/>
          <w:b/>
          <w:sz w:val="18"/>
        </w:rPr>
      </w:pPr>
      <w:r>
        <w:rPr>
          <w:rFonts w:ascii="Garamond"/>
          <w:b/>
          <w:color w:val="FFFFFF"/>
          <w:sz w:val="18"/>
        </w:rPr>
        <w:t>UNIVERSITY</w:t>
      </w:r>
    </w:p>
    <w:sectPr>
      <w:pgSz w:w="11910" w:h="16160"/>
      <w:pgMar w:top="1520" w:right="0" w:bottom="280" w:left="0" w:header="720" w:footer="72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10002FF" w:usb1="4000ACFF" w:usb2="00000009" w:usb3="00000000" w:csb0="2000019F" w:csb1="00000000"/>
  </w:font>
  <w:font w:name="Calibri">
    <w:panose1 w:val="020F0502020204030204"/>
    <w:charset w:val="86"/>
    <w:family w:val="swiss"/>
    <w:pitch w:val="default"/>
    <w:sig w:usb0="E10002FF" w:usb1="4000ACFF" w:usb2="00000009" w:usb3="00000000" w:csb0="2000019F" w:csb1="00000000"/>
  </w:font>
  <w:font w:name="Calibri">
    <w:panose1 w:val="020F0502020204030204"/>
    <w:charset w:val="00"/>
    <w:family w:val="auto"/>
    <w:pitch w:val="default"/>
    <w:sig w:usb0="E10002FF" w:usb1="4000ACFF" w:usb2="00000009" w:usb3="00000000" w:csb0="2000019F" w:csb1="00000000"/>
  </w:font>
  <w:font w:name="PMingLiU">
    <w:panose1 w:val="02020500000000000000"/>
    <w:charset w:val="88"/>
    <w:family w:val="roman"/>
    <w:pitch w:val="default"/>
    <w:sig w:usb0="A00002FF" w:usb1="28CFFCFA" w:usb2="00000016" w:usb3="00000000" w:csb0="00100001" w:csb1="00000000"/>
  </w:font>
  <w:font w:name="Arial Narrow">
    <w:panose1 w:val="020B0506020202030204"/>
    <w:charset w:val="00"/>
    <w:family w:val="swiss"/>
    <w:pitch w:val="default"/>
    <w:sig w:usb0="00000287" w:usb1="00000000" w:usb2="00000000" w:usb3="00000000" w:csb0="2000009F" w:csb1="DFD70000"/>
  </w:font>
  <w:font w:name="微软雅黑">
    <w:panose1 w:val="020B0503020204020204"/>
    <w:charset w:val="86"/>
    <w:family w:val="swiss"/>
    <w:pitch w:val="default"/>
    <w:sig w:usb0="80000287" w:usb1="280F3C52" w:usb2="00000016" w:usb3="00000000" w:csb0="0004001F" w:csb1="00000000"/>
  </w:font>
  <w:font w:name="Microsoft JhengHei">
    <w:panose1 w:val="020B0604030504040204"/>
    <w:charset w:val="88"/>
    <w:family w:val="swiss"/>
    <w:pitch w:val="default"/>
    <w:sig w:usb0="00000087" w:usb1="28AF4000" w:usb2="00000016" w:usb3="00000000" w:csb0="00100009" w:csb1="00000000"/>
  </w:font>
  <w:font w:name="Garamond">
    <w:panose1 w:val="02020404030301010803"/>
    <w:charset w:val="00"/>
    <w:family w:val="roman"/>
    <w:pitch w:val="default"/>
    <w:sig w:usb0="00000287" w:usb1="00000000" w:usb2="00000000" w:usb3="00000000" w:csb0="0000009F" w:csb1="DFD7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5E306ED"/>
    <w:multiLevelType w:val="multilevel"/>
    <w:tmpl w:val="B5E306ED"/>
    <w:lvl w:ilvl="0" w:tentative="0">
      <w:start w:val="1"/>
      <w:numFmt w:val="decimal"/>
      <w:lvlText w:val="%1."/>
      <w:lvlJc w:val="left"/>
      <w:pPr>
        <w:ind w:left="920" w:hanging="217"/>
        <w:jc w:val="left"/>
      </w:pPr>
      <w:rPr>
        <w:rFonts w:hint="default" w:ascii="PMingLiU" w:hAnsi="PMingLiU" w:eastAsia="PMingLiU" w:cs="PMingLiU"/>
        <w:color w:val="58595B"/>
        <w:w w:val="118"/>
        <w:sz w:val="20"/>
        <w:szCs w:val="20"/>
        <w:lang w:val="zh-CN" w:eastAsia="zh-CN" w:bidi="zh-CN"/>
      </w:rPr>
    </w:lvl>
    <w:lvl w:ilvl="1" w:tentative="0">
      <w:start w:val="0"/>
      <w:numFmt w:val="bullet"/>
      <w:lvlText w:val="•"/>
      <w:lvlJc w:val="left"/>
      <w:pPr>
        <w:ind w:left="1311" w:hanging="217"/>
      </w:pPr>
      <w:rPr>
        <w:rFonts w:hint="default"/>
        <w:lang w:val="zh-CN" w:eastAsia="zh-CN" w:bidi="zh-CN"/>
      </w:rPr>
    </w:lvl>
    <w:lvl w:ilvl="2" w:tentative="0">
      <w:start w:val="0"/>
      <w:numFmt w:val="bullet"/>
      <w:lvlText w:val="•"/>
      <w:lvlJc w:val="left"/>
      <w:pPr>
        <w:ind w:left="1703" w:hanging="217"/>
      </w:pPr>
      <w:rPr>
        <w:rFonts w:hint="default"/>
        <w:lang w:val="zh-CN" w:eastAsia="zh-CN" w:bidi="zh-CN"/>
      </w:rPr>
    </w:lvl>
    <w:lvl w:ilvl="3" w:tentative="0">
      <w:start w:val="0"/>
      <w:numFmt w:val="bullet"/>
      <w:lvlText w:val="•"/>
      <w:lvlJc w:val="left"/>
      <w:pPr>
        <w:ind w:left="2095" w:hanging="217"/>
      </w:pPr>
      <w:rPr>
        <w:rFonts w:hint="default"/>
        <w:lang w:val="zh-CN" w:eastAsia="zh-CN" w:bidi="zh-CN"/>
      </w:rPr>
    </w:lvl>
    <w:lvl w:ilvl="4" w:tentative="0">
      <w:start w:val="0"/>
      <w:numFmt w:val="bullet"/>
      <w:lvlText w:val="•"/>
      <w:lvlJc w:val="left"/>
      <w:pPr>
        <w:ind w:left="2487" w:hanging="217"/>
      </w:pPr>
      <w:rPr>
        <w:rFonts w:hint="default"/>
        <w:lang w:val="zh-CN" w:eastAsia="zh-CN" w:bidi="zh-CN"/>
      </w:rPr>
    </w:lvl>
    <w:lvl w:ilvl="5" w:tentative="0">
      <w:start w:val="0"/>
      <w:numFmt w:val="bullet"/>
      <w:lvlText w:val="•"/>
      <w:lvlJc w:val="left"/>
      <w:pPr>
        <w:ind w:left="2878" w:hanging="217"/>
      </w:pPr>
      <w:rPr>
        <w:rFonts w:hint="default"/>
        <w:lang w:val="zh-CN" w:eastAsia="zh-CN" w:bidi="zh-CN"/>
      </w:rPr>
    </w:lvl>
    <w:lvl w:ilvl="6" w:tentative="0">
      <w:start w:val="0"/>
      <w:numFmt w:val="bullet"/>
      <w:lvlText w:val="•"/>
      <w:lvlJc w:val="left"/>
      <w:pPr>
        <w:ind w:left="3270" w:hanging="217"/>
      </w:pPr>
      <w:rPr>
        <w:rFonts w:hint="default"/>
        <w:lang w:val="zh-CN" w:eastAsia="zh-CN" w:bidi="zh-CN"/>
      </w:rPr>
    </w:lvl>
    <w:lvl w:ilvl="7" w:tentative="0">
      <w:start w:val="0"/>
      <w:numFmt w:val="bullet"/>
      <w:lvlText w:val="•"/>
      <w:lvlJc w:val="left"/>
      <w:pPr>
        <w:ind w:left="3662" w:hanging="217"/>
      </w:pPr>
      <w:rPr>
        <w:rFonts w:hint="default"/>
        <w:lang w:val="zh-CN" w:eastAsia="zh-CN" w:bidi="zh-CN"/>
      </w:rPr>
    </w:lvl>
    <w:lvl w:ilvl="8" w:tentative="0">
      <w:start w:val="0"/>
      <w:numFmt w:val="bullet"/>
      <w:lvlText w:val="•"/>
      <w:lvlJc w:val="left"/>
      <w:pPr>
        <w:ind w:left="4054" w:hanging="217"/>
      </w:pPr>
      <w:rPr>
        <w:rFonts w:hint="default"/>
        <w:lang w:val="zh-CN" w:eastAsia="zh-CN" w:bidi="zh-CN"/>
      </w:rPr>
    </w:lvl>
  </w:abstractNum>
  <w:abstractNum w:abstractNumId="1">
    <w:nsid w:val="BF205925"/>
    <w:multiLevelType w:val="multilevel"/>
    <w:tmpl w:val="BF205925"/>
    <w:lvl w:ilvl="0" w:tentative="0">
      <w:start w:val="1"/>
      <w:numFmt w:val="decimal"/>
      <w:lvlText w:val="%1."/>
      <w:lvlJc w:val="left"/>
      <w:pPr>
        <w:ind w:left="1417" w:hanging="221"/>
        <w:jc w:val="left"/>
      </w:pPr>
      <w:rPr>
        <w:rFonts w:hint="default" w:ascii="PMingLiU" w:hAnsi="PMingLiU" w:eastAsia="PMingLiU" w:cs="PMingLiU"/>
        <w:color w:val="58595B"/>
        <w:w w:val="118"/>
        <w:sz w:val="20"/>
        <w:szCs w:val="20"/>
        <w:lang w:val="zh-CN" w:eastAsia="zh-CN" w:bidi="zh-CN"/>
      </w:rPr>
    </w:lvl>
    <w:lvl w:ilvl="1" w:tentative="0">
      <w:start w:val="0"/>
      <w:numFmt w:val="bullet"/>
      <w:lvlText w:val="•"/>
      <w:lvlJc w:val="left"/>
      <w:pPr>
        <w:ind w:left="1958" w:hanging="221"/>
      </w:pPr>
      <w:rPr>
        <w:rFonts w:hint="default"/>
        <w:lang w:val="zh-CN" w:eastAsia="zh-CN" w:bidi="zh-CN"/>
      </w:rPr>
    </w:lvl>
    <w:lvl w:ilvl="2" w:tentative="0">
      <w:start w:val="0"/>
      <w:numFmt w:val="bullet"/>
      <w:lvlText w:val="•"/>
      <w:lvlJc w:val="left"/>
      <w:pPr>
        <w:ind w:left="2496" w:hanging="221"/>
      </w:pPr>
      <w:rPr>
        <w:rFonts w:hint="default"/>
        <w:lang w:val="zh-CN" w:eastAsia="zh-CN" w:bidi="zh-CN"/>
      </w:rPr>
    </w:lvl>
    <w:lvl w:ilvl="3" w:tentative="0">
      <w:start w:val="0"/>
      <w:numFmt w:val="bullet"/>
      <w:lvlText w:val="•"/>
      <w:lvlJc w:val="left"/>
      <w:pPr>
        <w:ind w:left="3034" w:hanging="221"/>
      </w:pPr>
      <w:rPr>
        <w:rFonts w:hint="default"/>
        <w:lang w:val="zh-CN" w:eastAsia="zh-CN" w:bidi="zh-CN"/>
      </w:rPr>
    </w:lvl>
    <w:lvl w:ilvl="4" w:tentative="0">
      <w:start w:val="0"/>
      <w:numFmt w:val="bullet"/>
      <w:lvlText w:val="•"/>
      <w:lvlJc w:val="left"/>
      <w:pPr>
        <w:ind w:left="3573" w:hanging="221"/>
      </w:pPr>
      <w:rPr>
        <w:rFonts w:hint="default"/>
        <w:lang w:val="zh-CN" w:eastAsia="zh-CN" w:bidi="zh-CN"/>
      </w:rPr>
    </w:lvl>
    <w:lvl w:ilvl="5" w:tentative="0">
      <w:start w:val="0"/>
      <w:numFmt w:val="bullet"/>
      <w:lvlText w:val="•"/>
      <w:lvlJc w:val="left"/>
      <w:pPr>
        <w:ind w:left="4111" w:hanging="221"/>
      </w:pPr>
      <w:rPr>
        <w:rFonts w:hint="default"/>
        <w:lang w:val="zh-CN" w:eastAsia="zh-CN" w:bidi="zh-CN"/>
      </w:rPr>
    </w:lvl>
    <w:lvl w:ilvl="6" w:tentative="0">
      <w:start w:val="0"/>
      <w:numFmt w:val="bullet"/>
      <w:lvlText w:val="•"/>
      <w:lvlJc w:val="left"/>
      <w:pPr>
        <w:ind w:left="4649" w:hanging="221"/>
      </w:pPr>
      <w:rPr>
        <w:rFonts w:hint="default"/>
        <w:lang w:val="zh-CN" w:eastAsia="zh-CN" w:bidi="zh-CN"/>
      </w:rPr>
    </w:lvl>
    <w:lvl w:ilvl="7" w:tentative="0">
      <w:start w:val="0"/>
      <w:numFmt w:val="bullet"/>
      <w:lvlText w:val="•"/>
      <w:lvlJc w:val="left"/>
      <w:pPr>
        <w:ind w:left="5188" w:hanging="221"/>
      </w:pPr>
      <w:rPr>
        <w:rFonts w:hint="default"/>
        <w:lang w:val="zh-CN" w:eastAsia="zh-CN" w:bidi="zh-CN"/>
      </w:rPr>
    </w:lvl>
    <w:lvl w:ilvl="8" w:tentative="0">
      <w:start w:val="0"/>
      <w:numFmt w:val="bullet"/>
      <w:lvlText w:val="•"/>
      <w:lvlJc w:val="left"/>
      <w:pPr>
        <w:ind w:left="5726" w:hanging="221"/>
      </w:pPr>
      <w:rPr>
        <w:rFonts w:hint="default"/>
        <w:lang w:val="zh-CN" w:eastAsia="zh-CN" w:bidi="zh-CN"/>
      </w:rPr>
    </w:lvl>
  </w:abstractNum>
  <w:abstractNum w:abstractNumId="2">
    <w:nsid w:val="CF092B84"/>
    <w:multiLevelType w:val="multilevel"/>
    <w:tmpl w:val="CF092B84"/>
    <w:lvl w:ilvl="0" w:tentative="0">
      <w:start w:val="0"/>
      <w:numFmt w:val="bullet"/>
      <w:lvlText w:val="·"/>
      <w:lvlJc w:val="left"/>
      <w:pPr>
        <w:ind w:left="210" w:hanging="202"/>
      </w:pPr>
      <w:rPr>
        <w:rFonts w:hint="default" w:ascii="Microsoft JhengHei" w:hAnsi="Microsoft JhengHei" w:eastAsia="Microsoft JhengHei" w:cs="Microsoft JhengHei"/>
        <w:b/>
        <w:bCs/>
        <w:color w:val="58595B"/>
        <w:w w:val="239"/>
        <w:sz w:val="20"/>
        <w:szCs w:val="20"/>
        <w:lang w:val="zh-CN" w:eastAsia="zh-CN" w:bidi="zh-CN"/>
      </w:rPr>
    </w:lvl>
    <w:lvl w:ilvl="1" w:tentative="0">
      <w:start w:val="0"/>
      <w:numFmt w:val="bullet"/>
      <w:lvlText w:val="•"/>
      <w:lvlJc w:val="left"/>
      <w:pPr>
        <w:ind w:left="622" w:hanging="202"/>
      </w:pPr>
      <w:rPr>
        <w:rFonts w:hint="default"/>
        <w:lang w:val="zh-CN" w:eastAsia="zh-CN" w:bidi="zh-CN"/>
      </w:rPr>
    </w:lvl>
    <w:lvl w:ilvl="2" w:tentative="0">
      <w:start w:val="0"/>
      <w:numFmt w:val="bullet"/>
      <w:lvlText w:val="•"/>
      <w:lvlJc w:val="left"/>
      <w:pPr>
        <w:ind w:left="1025" w:hanging="202"/>
      </w:pPr>
      <w:rPr>
        <w:rFonts w:hint="default"/>
        <w:lang w:val="zh-CN" w:eastAsia="zh-CN" w:bidi="zh-CN"/>
      </w:rPr>
    </w:lvl>
    <w:lvl w:ilvl="3" w:tentative="0">
      <w:start w:val="0"/>
      <w:numFmt w:val="bullet"/>
      <w:lvlText w:val="•"/>
      <w:lvlJc w:val="left"/>
      <w:pPr>
        <w:ind w:left="1428" w:hanging="202"/>
      </w:pPr>
      <w:rPr>
        <w:rFonts w:hint="default"/>
        <w:lang w:val="zh-CN" w:eastAsia="zh-CN" w:bidi="zh-CN"/>
      </w:rPr>
    </w:lvl>
    <w:lvl w:ilvl="4" w:tentative="0">
      <w:start w:val="0"/>
      <w:numFmt w:val="bullet"/>
      <w:lvlText w:val="•"/>
      <w:lvlJc w:val="left"/>
      <w:pPr>
        <w:ind w:left="1831" w:hanging="202"/>
      </w:pPr>
      <w:rPr>
        <w:rFonts w:hint="default"/>
        <w:lang w:val="zh-CN" w:eastAsia="zh-CN" w:bidi="zh-CN"/>
      </w:rPr>
    </w:lvl>
    <w:lvl w:ilvl="5" w:tentative="0">
      <w:start w:val="0"/>
      <w:numFmt w:val="bullet"/>
      <w:lvlText w:val="•"/>
      <w:lvlJc w:val="left"/>
      <w:pPr>
        <w:ind w:left="2234" w:hanging="202"/>
      </w:pPr>
      <w:rPr>
        <w:rFonts w:hint="default"/>
        <w:lang w:val="zh-CN" w:eastAsia="zh-CN" w:bidi="zh-CN"/>
      </w:rPr>
    </w:lvl>
    <w:lvl w:ilvl="6" w:tentative="0">
      <w:start w:val="0"/>
      <w:numFmt w:val="bullet"/>
      <w:lvlText w:val="•"/>
      <w:lvlJc w:val="left"/>
      <w:pPr>
        <w:ind w:left="2637" w:hanging="202"/>
      </w:pPr>
      <w:rPr>
        <w:rFonts w:hint="default"/>
        <w:lang w:val="zh-CN" w:eastAsia="zh-CN" w:bidi="zh-CN"/>
      </w:rPr>
    </w:lvl>
    <w:lvl w:ilvl="7" w:tentative="0">
      <w:start w:val="0"/>
      <w:numFmt w:val="bullet"/>
      <w:lvlText w:val="•"/>
      <w:lvlJc w:val="left"/>
      <w:pPr>
        <w:ind w:left="3040" w:hanging="202"/>
      </w:pPr>
      <w:rPr>
        <w:rFonts w:hint="default"/>
        <w:lang w:val="zh-CN" w:eastAsia="zh-CN" w:bidi="zh-CN"/>
      </w:rPr>
    </w:lvl>
    <w:lvl w:ilvl="8" w:tentative="0">
      <w:start w:val="0"/>
      <w:numFmt w:val="bullet"/>
      <w:lvlText w:val="•"/>
      <w:lvlJc w:val="left"/>
      <w:pPr>
        <w:ind w:left="3442" w:hanging="202"/>
      </w:pPr>
      <w:rPr>
        <w:rFonts w:hint="default"/>
        <w:lang w:val="zh-CN" w:eastAsia="zh-CN" w:bidi="zh-CN"/>
      </w:rPr>
    </w:lvl>
  </w:abstractNum>
  <w:abstractNum w:abstractNumId="3">
    <w:nsid w:val="0053208E"/>
    <w:multiLevelType w:val="multilevel"/>
    <w:tmpl w:val="0053208E"/>
    <w:lvl w:ilvl="0" w:tentative="0">
      <w:start w:val="0"/>
      <w:numFmt w:val="bullet"/>
      <w:lvlText w:val="·"/>
      <w:lvlJc w:val="left"/>
      <w:pPr>
        <w:ind w:left="321" w:hanging="123"/>
      </w:pPr>
      <w:rPr>
        <w:rFonts w:hint="default" w:ascii="Microsoft JhengHei" w:hAnsi="Microsoft JhengHei" w:eastAsia="Microsoft JhengHei" w:cs="Microsoft JhengHei"/>
        <w:b/>
        <w:bCs/>
        <w:color w:val="4C4D4F"/>
        <w:spacing w:val="-19"/>
        <w:w w:val="239"/>
        <w:sz w:val="18"/>
        <w:szCs w:val="18"/>
        <w:lang w:val="zh-CN" w:eastAsia="zh-CN" w:bidi="zh-CN"/>
      </w:rPr>
    </w:lvl>
    <w:lvl w:ilvl="1" w:tentative="0">
      <w:start w:val="0"/>
      <w:numFmt w:val="bullet"/>
      <w:lvlText w:val="•"/>
      <w:lvlJc w:val="left"/>
      <w:pPr>
        <w:ind w:left="996" w:hanging="123"/>
      </w:pPr>
      <w:rPr>
        <w:rFonts w:hint="default"/>
        <w:lang w:val="zh-CN" w:eastAsia="zh-CN" w:bidi="zh-CN"/>
      </w:rPr>
    </w:lvl>
    <w:lvl w:ilvl="2" w:tentative="0">
      <w:start w:val="0"/>
      <w:numFmt w:val="bullet"/>
      <w:lvlText w:val="•"/>
      <w:lvlJc w:val="left"/>
      <w:pPr>
        <w:ind w:left="1673" w:hanging="123"/>
      </w:pPr>
      <w:rPr>
        <w:rFonts w:hint="default"/>
        <w:lang w:val="zh-CN" w:eastAsia="zh-CN" w:bidi="zh-CN"/>
      </w:rPr>
    </w:lvl>
    <w:lvl w:ilvl="3" w:tentative="0">
      <w:start w:val="0"/>
      <w:numFmt w:val="bullet"/>
      <w:lvlText w:val="•"/>
      <w:lvlJc w:val="left"/>
      <w:pPr>
        <w:ind w:left="2349" w:hanging="123"/>
      </w:pPr>
      <w:rPr>
        <w:rFonts w:hint="default"/>
        <w:lang w:val="zh-CN" w:eastAsia="zh-CN" w:bidi="zh-CN"/>
      </w:rPr>
    </w:lvl>
    <w:lvl w:ilvl="4" w:tentative="0">
      <w:start w:val="0"/>
      <w:numFmt w:val="bullet"/>
      <w:lvlText w:val="•"/>
      <w:lvlJc w:val="left"/>
      <w:pPr>
        <w:ind w:left="3026" w:hanging="123"/>
      </w:pPr>
      <w:rPr>
        <w:rFonts w:hint="default"/>
        <w:lang w:val="zh-CN" w:eastAsia="zh-CN" w:bidi="zh-CN"/>
      </w:rPr>
    </w:lvl>
    <w:lvl w:ilvl="5" w:tentative="0">
      <w:start w:val="0"/>
      <w:numFmt w:val="bullet"/>
      <w:lvlText w:val="•"/>
      <w:lvlJc w:val="left"/>
      <w:pPr>
        <w:ind w:left="3703" w:hanging="123"/>
      </w:pPr>
      <w:rPr>
        <w:rFonts w:hint="default"/>
        <w:lang w:val="zh-CN" w:eastAsia="zh-CN" w:bidi="zh-CN"/>
      </w:rPr>
    </w:lvl>
    <w:lvl w:ilvl="6" w:tentative="0">
      <w:start w:val="0"/>
      <w:numFmt w:val="bullet"/>
      <w:lvlText w:val="•"/>
      <w:lvlJc w:val="left"/>
      <w:pPr>
        <w:ind w:left="4379" w:hanging="123"/>
      </w:pPr>
      <w:rPr>
        <w:rFonts w:hint="default"/>
        <w:lang w:val="zh-CN" w:eastAsia="zh-CN" w:bidi="zh-CN"/>
      </w:rPr>
    </w:lvl>
    <w:lvl w:ilvl="7" w:tentative="0">
      <w:start w:val="0"/>
      <w:numFmt w:val="bullet"/>
      <w:lvlText w:val="•"/>
      <w:lvlJc w:val="left"/>
      <w:pPr>
        <w:ind w:left="5056" w:hanging="123"/>
      </w:pPr>
      <w:rPr>
        <w:rFonts w:hint="default"/>
        <w:lang w:val="zh-CN" w:eastAsia="zh-CN" w:bidi="zh-CN"/>
      </w:rPr>
    </w:lvl>
    <w:lvl w:ilvl="8" w:tentative="0">
      <w:start w:val="0"/>
      <w:numFmt w:val="bullet"/>
      <w:lvlText w:val="•"/>
      <w:lvlJc w:val="left"/>
      <w:pPr>
        <w:ind w:left="5732" w:hanging="123"/>
      </w:pPr>
      <w:rPr>
        <w:rFonts w:hint="default"/>
        <w:lang w:val="zh-CN" w:eastAsia="zh-CN" w:bidi="zh-CN"/>
      </w:rPr>
    </w:lvl>
  </w:abstractNum>
  <w:abstractNum w:abstractNumId="4">
    <w:nsid w:val="59ADCABA"/>
    <w:multiLevelType w:val="multilevel"/>
    <w:tmpl w:val="59ADCABA"/>
    <w:lvl w:ilvl="0" w:tentative="0">
      <w:start w:val="0"/>
      <w:numFmt w:val="bullet"/>
      <w:lvlText w:val="•"/>
      <w:lvlJc w:val="left"/>
      <w:pPr>
        <w:ind w:left="1796" w:hanging="113"/>
      </w:pPr>
      <w:rPr>
        <w:rFonts w:hint="default" w:ascii="PMingLiU" w:hAnsi="PMingLiU" w:eastAsia="PMingLiU" w:cs="PMingLiU"/>
        <w:color w:val="FFFFFF"/>
        <w:w w:val="33"/>
        <w:sz w:val="20"/>
        <w:szCs w:val="20"/>
        <w:lang w:val="zh-CN" w:eastAsia="zh-CN" w:bidi="zh-CN"/>
      </w:rPr>
    </w:lvl>
    <w:lvl w:ilvl="1" w:tentative="0">
      <w:start w:val="0"/>
      <w:numFmt w:val="bullet"/>
      <w:lvlText w:val="•"/>
      <w:lvlJc w:val="left"/>
      <w:pPr>
        <w:ind w:left="2810" w:hanging="113"/>
      </w:pPr>
      <w:rPr>
        <w:rFonts w:hint="default"/>
        <w:lang w:val="zh-CN" w:eastAsia="zh-CN" w:bidi="zh-CN"/>
      </w:rPr>
    </w:lvl>
    <w:lvl w:ilvl="2" w:tentative="0">
      <w:start w:val="0"/>
      <w:numFmt w:val="bullet"/>
      <w:lvlText w:val="•"/>
      <w:lvlJc w:val="left"/>
      <w:pPr>
        <w:ind w:left="3821" w:hanging="113"/>
      </w:pPr>
      <w:rPr>
        <w:rFonts w:hint="default"/>
        <w:lang w:val="zh-CN" w:eastAsia="zh-CN" w:bidi="zh-CN"/>
      </w:rPr>
    </w:lvl>
    <w:lvl w:ilvl="3" w:tentative="0">
      <w:start w:val="0"/>
      <w:numFmt w:val="bullet"/>
      <w:lvlText w:val="•"/>
      <w:lvlJc w:val="left"/>
      <w:pPr>
        <w:ind w:left="4831" w:hanging="113"/>
      </w:pPr>
      <w:rPr>
        <w:rFonts w:hint="default"/>
        <w:lang w:val="zh-CN" w:eastAsia="zh-CN" w:bidi="zh-CN"/>
      </w:rPr>
    </w:lvl>
    <w:lvl w:ilvl="4" w:tentative="0">
      <w:start w:val="0"/>
      <w:numFmt w:val="bullet"/>
      <w:lvlText w:val="•"/>
      <w:lvlJc w:val="left"/>
      <w:pPr>
        <w:ind w:left="5842" w:hanging="113"/>
      </w:pPr>
      <w:rPr>
        <w:rFonts w:hint="default"/>
        <w:lang w:val="zh-CN" w:eastAsia="zh-CN" w:bidi="zh-CN"/>
      </w:rPr>
    </w:lvl>
    <w:lvl w:ilvl="5" w:tentative="0">
      <w:start w:val="0"/>
      <w:numFmt w:val="bullet"/>
      <w:lvlText w:val="•"/>
      <w:lvlJc w:val="left"/>
      <w:pPr>
        <w:ind w:left="6852" w:hanging="113"/>
      </w:pPr>
      <w:rPr>
        <w:rFonts w:hint="default"/>
        <w:lang w:val="zh-CN" w:eastAsia="zh-CN" w:bidi="zh-CN"/>
      </w:rPr>
    </w:lvl>
    <w:lvl w:ilvl="6" w:tentative="0">
      <w:start w:val="0"/>
      <w:numFmt w:val="bullet"/>
      <w:lvlText w:val="•"/>
      <w:lvlJc w:val="left"/>
      <w:pPr>
        <w:ind w:left="7863" w:hanging="113"/>
      </w:pPr>
      <w:rPr>
        <w:rFonts w:hint="default"/>
        <w:lang w:val="zh-CN" w:eastAsia="zh-CN" w:bidi="zh-CN"/>
      </w:rPr>
    </w:lvl>
    <w:lvl w:ilvl="7" w:tentative="0">
      <w:start w:val="0"/>
      <w:numFmt w:val="bullet"/>
      <w:lvlText w:val="•"/>
      <w:lvlJc w:val="left"/>
      <w:pPr>
        <w:ind w:left="8873" w:hanging="113"/>
      </w:pPr>
      <w:rPr>
        <w:rFonts w:hint="default"/>
        <w:lang w:val="zh-CN" w:eastAsia="zh-CN" w:bidi="zh-CN"/>
      </w:rPr>
    </w:lvl>
    <w:lvl w:ilvl="8" w:tentative="0">
      <w:start w:val="0"/>
      <w:numFmt w:val="bullet"/>
      <w:lvlText w:val="•"/>
      <w:lvlJc w:val="left"/>
      <w:pPr>
        <w:ind w:left="9884" w:hanging="113"/>
      </w:pPr>
      <w:rPr>
        <w:rFonts w:hint="default"/>
        <w:lang w:val="zh-CN" w:eastAsia="zh-CN" w:bidi="zh-CN"/>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2"/>
  </w:compat>
  <w:rsids>
    <w:rsidRoot w:val="00000000"/>
    <w:rsid w:val="14C32B60"/>
    <w:rsid w:val="153B5AC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PMingLiU" w:hAnsi="PMingLiU" w:eastAsia="PMingLiU" w:cs="PMingLiU"/>
      <w:sz w:val="22"/>
      <w:szCs w:val="22"/>
      <w:lang w:val="zh-CN" w:eastAsia="zh-CN" w:bidi="zh-CN"/>
    </w:rPr>
  </w:style>
  <w:style w:type="paragraph" w:styleId="2">
    <w:name w:val="heading 1"/>
    <w:basedOn w:val="1"/>
    <w:next w:val="1"/>
    <w:qFormat/>
    <w:uiPriority w:val="1"/>
    <w:pPr>
      <w:spacing w:line="922" w:lineRule="exact"/>
      <w:ind w:left="1417"/>
      <w:outlineLvl w:val="1"/>
    </w:pPr>
    <w:rPr>
      <w:rFonts w:ascii="Arial Narrow" w:hAnsi="Arial Narrow" w:eastAsia="Arial Narrow" w:cs="Arial Narrow"/>
      <w:sz w:val="100"/>
      <w:szCs w:val="100"/>
      <w:lang w:val="zh-CN" w:eastAsia="zh-CN" w:bidi="zh-CN"/>
    </w:rPr>
  </w:style>
  <w:style w:type="paragraph" w:styleId="3">
    <w:name w:val="heading 2"/>
    <w:basedOn w:val="1"/>
    <w:next w:val="1"/>
    <w:qFormat/>
    <w:uiPriority w:val="1"/>
    <w:pPr>
      <w:spacing w:line="660" w:lineRule="exact"/>
      <w:ind w:left="3883"/>
      <w:outlineLvl w:val="2"/>
    </w:pPr>
    <w:rPr>
      <w:rFonts w:ascii="Arial" w:hAnsi="Arial" w:eastAsia="Arial" w:cs="Arial"/>
      <w:b/>
      <w:bCs/>
      <w:i/>
      <w:sz w:val="62"/>
      <w:szCs w:val="62"/>
      <w:lang w:val="zh-CN" w:eastAsia="zh-CN" w:bidi="zh-CN"/>
    </w:rPr>
  </w:style>
  <w:style w:type="paragraph" w:styleId="4">
    <w:name w:val="heading 3"/>
    <w:basedOn w:val="1"/>
    <w:next w:val="1"/>
    <w:qFormat/>
    <w:uiPriority w:val="1"/>
    <w:pPr>
      <w:ind w:left="1417"/>
      <w:outlineLvl w:val="3"/>
    </w:pPr>
    <w:rPr>
      <w:rFonts w:ascii="微软雅黑" w:hAnsi="微软雅黑" w:eastAsia="微软雅黑" w:cs="微软雅黑"/>
      <w:sz w:val="32"/>
      <w:szCs w:val="32"/>
      <w:lang w:val="zh-CN" w:eastAsia="zh-CN" w:bidi="zh-CN"/>
    </w:rPr>
  </w:style>
  <w:style w:type="paragraph" w:styleId="5">
    <w:name w:val="heading 4"/>
    <w:basedOn w:val="1"/>
    <w:next w:val="1"/>
    <w:qFormat/>
    <w:uiPriority w:val="1"/>
    <w:pPr>
      <w:ind w:left="1417"/>
      <w:outlineLvl w:val="4"/>
    </w:pPr>
    <w:rPr>
      <w:rFonts w:ascii="Microsoft JhengHei" w:hAnsi="Microsoft JhengHei" w:eastAsia="Microsoft JhengHei" w:cs="Microsoft JhengHei"/>
      <w:b/>
      <w:bCs/>
      <w:sz w:val="20"/>
      <w:szCs w:val="20"/>
      <w:lang w:val="zh-CN" w:eastAsia="zh-CN" w:bidi="zh-CN"/>
    </w:rPr>
  </w:style>
  <w:style w:type="character" w:default="1" w:styleId="8">
    <w:name w:val="Default Paragraph Font"/>
    <w:semiHidden/>
    <w:unhideWhenUsed/>
    <w:uiPriority w:val="1"/>
  </w:style>
  <w:style w:type="table" w:default="1" w:styleId="7">
    <w:name w:val="Normal Table"/>
    <w:semiHidden/>
    <w:qFormat/>
    <w:uiPriority w:val="0"/>
    <w:tblPr>
      <w:tblCellMar>
        <w:top w:w="0" w:type="dxa"/>
        <w:left w:w="108" w:type="dxa"/>
        <w:bottom w:w="0" w:type="dxa"/>
        <w:right w:w="108" w:type="dxa"/>
      </w:tblCellMar>
    </w:tblPr>
  </w:style>
  <w:style w:type="paragraph" w:styleId="6">
    <w:name w:val="Body Text"/>
    <w:basedOn w:val="1"/>
    <w:qFormat/>
    <w:uiPriority w:val="1"/>
    <w:rPr>
      <w:rFonts w:ascii="PMingLiU" w:hAnsi="PMingLiU" w:eastAsia="PMingLiU" w:cs="PMingLiU"/>
      <w:sz w:val="20"/>
      <w:szCs w:val="20"/>
      <w:lang w:val="zh-CN" w:eastAsia="zh-CN" w:bidi="zh-CN"/>
    </w:rPr>
  </w:style>
  <w:style w:type="table" w:customStyle="1" w:styleId="9">
    <w:name w:val="Table Normal"/>
    <w:semiHidden/>
    <w:unhideWhenUsed/>
    <w:qFormat/>
    <w:uiPriority w:val="2"/>
    <w:tblPr>
      <w:tblCellMar>
        <w:top w:w="0" w:type="dxa"/>
        <w:left w:w="0" w:type="dxa"/>
        <w:bottom w:w="0" w:type="dxa"/>
        <w:right w:w="0" w:type="dxa"/>
      </w:tblCellMar>
    </w:tblPr>
  </w:style>
  <w:style w:type="paragraph" w:styleId="10">
    <w:name w:val="List Paragraph"/>
    <w:basedOn w:val="1"/>
    <w:qFormat/>
    <w:uiPriority w:val="1"/>
    <w:pPr>
      <w:spacing w:before="320"/>
      <w:ind w:left="1796" w:hanging="114"/>
    </w:pPr>
    <w:rPr>
      <w:rFonts w:ascii="PMingLiU" w:hAnsi="PMingLiU" w:eastAsia="PMingLiU" w:cs="PMingLiU"/>
      <w:lang w:val="zh-CN" w:eastAsia="zh-CN" w:bidi="zh-CN"/>
    </w:rPr>
  </w:style>
  <w:style w:type="paragraph" w:customStyle="1" w:styleId="11">
    <w:name w:val="Table Paragraph"/>
    <w:basedOn w:val="1"/>
    <w:qFormat/>
    <w:uiPriority w:val="1"/>
    <w:pPr>
      <w:spacing w:before="82"/>
      <w:ind w:left="437"/>
    </w:pPr>
    <w:rPr>
      <w:rFonts w:ascii="Arial" w:hAnsi="Arial" w:eastAsia="Arial" w:cs="Arial"/>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6" Type="http://schemas.openxmlformats.org/officeDocument/2006/relationships/fontTable" Target="fontTable.xml"/><Relationship Id="rId85" Type="http://schemas.openxmlformats.org/officeDocument/2006/relationships/numbering" Target="numbering.xml"/><Relationship Id="rId84" Type="http://schemas.openxmlformats.org/officeDocument/2006/relationships/customXml" Target="../customXml/item1.xml"/><Relationship Id="rId83" Type="http://schemas.openxmlformats.org/officeDocument/2006/relationships/image" Target="media/image80.png"/><Relationship Id="rId82" Type="http://schemas.openxmlformats.org/officeDocument/2006/relationships/image" Target="media/image79.png"/><Relationship Id="rId81" Type="http://schemas.openxmlformats.org/officeDocument/2006/relationships/image" Target="media/image78.png"/><Relationship Id="rId80" Type="http://schemas.openxmlformats.org/officeDocument/2006/relationships/image" Target="media/image77.png"/><Relationship Id="rId8" Type="http://schemas.openxmlformats.org/officeDocument/2006/relationships/image" Target="media/image5.png"/><Relationship Id="rId79" Type="http://schemas.openxmlformats.org/officeDocument/2006/relationships/image" Target="media/image76.png"/><Relationship Id="rId78" Type="http://schemas.openxmlformats.org/officeDocument/2006/relationships/image" Target="media/image75.jpe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jpe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jpe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jpe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7"/>
    <customShpInfo spid="_x0000_s1028"/>
    <customShpInfo spid="_x0000_s1029"/>
    <customShpInfo spid="_x0000_s1026"/>
    <customShpInfo spid="_x0000_s1031"/>
    <customShpInfo spid="_x0000_s1032"/>
    <customShpInfo spid="_x0000_s1033"/>
    <customShpInfo spid="_x0000_s1030"/>
    <customShpInfo spid="_x0000_s1035"/>
    <customShpInfo spid="_x0000_s1036"/>
    <customShpInfo spid="_x0000_s1037"/>
    <customShpInfo spid="_x0000_s1038"/>
    <customShpInfo spid="_x0000_s1034"/>
    <customShpInfo spid="_x0000_s1040"/>
    <customShpInfo spid="_x0000_s1041"/>
    <customShpInfo spid="_x0000_s1042"/>
    <customShpInfo spid="_x0000_s1043"/>
    <customShpInfo spid="_x0000_s1044"/>
    <customShpInfo spid="_x0000_s1045"/>
    <customShpInfo spid="_x0000_s1046"/>
    <customShpInfo spid="_x0000_s1039"/>
    <customShpInfo spid="_x0000_s1047"/>
    <customShpInfo spid="_x0000_s1048"/>
    <customShpInfo spid="_x0000_s1050"/>
    <customShpInfo spid="_x0000_s1051"/>
    <customShpInfo spid="_x0000_s1052"/>
    <customShpInfo spid="_x0000_s1053"/>
    <customShpInfo spid="_x0000_s1049"/>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54"/>
    <customShpInfo spid="_x0000_s1069"/>
    <customShpInfo spid="_x0000_s1071"/>
    <customShpInfo spid="_x0000_s1072"/>
    <customShpInfo spid="_x0000_s1070"/>
    <customShpInfo spid="_x0000_s1074"/>
    <customShpInfo spid="_x0000_s1075"/>
    <customShpInfo spid="_x0000_s1073"/>
    <customShpInfo spid="_x0000_s1077"/>
    <customShpInfo spid="_x0000_s1078"/>
    <customShpInfo spid="_x0000_s1076"/>
    <customShpInfo spid="_x0000_s1080"/>
    <customShpInfo spid="_x0000_s1081"/>
    <customShpInfo spid="_x0000_s1079"/>
    <customShpInfo spid="_x0000_s1083"/>
    <customShpInfo spid="_x0000_s1084"/>
    <customShpInfo spid="_x0000_s1085"/>
    <customShpInfo spid="_x0000_s1086"/>
    <customShpInfo spid="_x0000_s1082"/>
    <customShpInfo spid="_x0000_s1088"/>
    <customShpInfo spid="_x0000_s1089"/>
    <customShpInfo spid="_x0000_s1087"/>
    <customShpInfo spid="_x0000_s1091"/>
    <customShpInfo spid="_x0000_s1092"/>
    <customShpInfo spid="_x0000_s1090"/>
    <customShpInfo spid="_x0000_s1094"/>
    <customShpInfo spid="_x0000_s1095"/>
    <customShpInfo spid="_x0000_s1093"/>
    <customShpInfo spid="_x0000_s1097"/>
    <customShpInfo spid="_x0000_s1098"/>
    <customShpInfo spid="_x0000_s1099"/>
    <customShpInfo spid="_x0000_s1096"/>
    <customShpInfo spid="_x0000_s1101"/>
    <customShpInfo spid="_x0000_s1102"/>
    <customShpInfo spid="_x0000_s1100"/>
    <customShpInfo spid="_x0000_s1104"/>
    <customShpInfo spid="_x0000_s1105"/>
    <customShpInfo spid="_x0000_s1106"/>
    <customShpInfo spid="_x0000_s1107"/>
    <customShpInfo spid="_x0000_s1103"/>
    <customShpInfo spid="_x0000_s1108"/>
    <customShpInfo spid="_x0000_s1109"/>
    <customShpInfo spid="_x0000_s1111"/>
    <customShpInfo spid="_x0000_s1110"/>
    <customShpInfo spid="_x0000_s1112"/>
    <customShpInfo spid="_x0000_s1114"/>
    <customShpInfo spid="_x0000_s1115"/>
    <customShpInfo spid="_x0000_s1116"/>
    <customShpInfo spid="_x0000_s1117"/>
    <customShpInfo spid="_x0000_s1118"/>
    <customShpInfo spid="_x0000_s1119"/>
    <customShpInfo spid="_x0000_s1113"/>
    <customShpInfo spid="_x0000_s1121"/>
    <customShpInfo spid="_x0000_s1122"/>
    <customShpInfo spid="_x0000_s1123"/>
    <customShpInfo spid="_x0000_s1124"/>
    <customShpInfo spid="_x0000_s1120"/>
    <customShpInfo spid="_x0000_s1125"/>
    <customShpInfo spid="_x0000_s1126"/>
    <customShpInfo spid="_x0000_s1128"/>
    <customShpInfo spid="_x0000_s1127"/>
    <customShpInfo spid="_x0000_s1130"/>
    <customShpInfo spid="_x0000_s1131"/>
    <customShpInfo spid="_x0000_s1132"/>
    <customShpInfo spid="_x0000_s1133"/>
    <customShpInfo spid="_x0000_s1134"/>
    <customShpInfo spid="_x0000_s1135"/>
    <customShpInfo spid="_x0000_s1136"/>
    <customShpInfo spid="_x0000_s1137"/>
    <customShpInfo spid="_x0000_s1138"/>
    <customShpInfo spid="_x0000_s1139"/>
    <customShpInfo spid="_x0000_s1129"/>
    <customShpInfo spid="_x0000_s1141"/>
    <customShpInfo spid="_x0000_s1142"/>
    <customShpInfo spid="_x0000_s1143"/>
    <customShpInfo spid="_x0000_s1144"/>
    <customShpInfo spid="_x0000_s1140"/>
    <customShpInfo spid="_x0000_s1145"/>
    <customShpInfo spid="_x0000_s1147"/>
    <customShpInfo spid="_x0000_s1148"/>
    <customShpInfo spid="_x0000_s1149"/>
    <customShpInfo spid="_x0000_s1150"/>
    <customShpInfo spid="_x0000_s1151"/>
    <customShpInfo spid="_x0000_s1146"/>
    <customShpInfo spid="_x0000_s1153"/>
    <customShpInfo spid="_x0000_s1154"/>
    <customShpInfo spid="_x0000_s1155"/>
    <customShpInfo spid="_x0000_s1156"/>
    <customShpInfo spid="_x0000_s1157"/>
    <customShpInfo spid="_x0000_s1158"/>
    <customShpInfo spid="_x0000_s1159"/>
    <customShpInfo spid="_x0000_s1160"/>
    <customShpInfo spid="_x0000_s1161"/>
    <customShpInfo spid="_x0000_s1162"/>
    <customShpInfo spid="_x0000_s1163"/>
    <customShpInfo spid="_x0000_s1164"/>
    <customShpInfo spid="_x0000_s1165"/>
    <customShpInfo spid="_x0000_s1166"/>
    <customShpInfo spid="_x0000_s1167"/>
    <customShpInfo spid="_x0000_s1168"/>
    <customShpInfo spid="_x0000_s1169"/>
    <customShpInfo spid="_x0000_s1170"/>
    <customShpInfo spid="_x0000_s1171"/>
    <customShpInfo spid="_x0000_s1172"/>
    <customShpInfo spid="_x0000_s1173"/>
    <customShpInfo spid="_x0000_s1174"/>
    <customShpInfo spid="_x0000_s1175"/>
    <customShpInfo spid="_x0000_s1176"/>
    <customShpInfo spid="_x0000_s1177"/>
    <customShpInfo spid="_x0000_s1178"/>
    <customShpInfo spid="_x0000_s1179"/>
    <customShpInfo spid="_x0000_s1180"/>
    <customShpInfo spid="_x0000_s1181"/>
    <customShpInfo spid="_x0000_s1182"/>
    <customShpInfo spid="_x0000_s1183"/>
    <customShpInfo spid="_x0000_s1184"/>
    <customShpInfo spid="_x0000_s1185"/>
    <customShpInfo spid="_x0000_s1186"/>
    <customShpInfo spid="_x0000_s1187"/>
    <customShpInfo spid="_x0000_s1188"/>
    <customShpInfo spid="_x0000_s1189"/>
    <customShpInfo spid="_x0000_s1190"/>
    <customShpInfo spid="_x0000_s1191"/>
    <customShpInfo spid="_x0000_s1192"/>
    <customShpInfo spid="_x0000_s1193"/>
    <customShpInfo spid="_x0000_s1194"/>
    <customShpInfo spid="_x0000_s1195"/>
    <customShpInfo spid="_x0000_s1196"/>
    <customShpInfo spid="_x0000_s1197"/>
    <customShpInfo spid="_x0000_s1198"/>
    <customShpInfo spid="_x0000_s1199"/>
    <customShpInfo spid="_x0000_s1200"/>
    <customShpInfo spid="_x0000_s1201"/>
    <customShpInfo spid="_x0000_s1202"/>
    <customShpInfo spid="_x0000_s1203"/>
    <customShpInfo spid="_x0000_s1204"/>
    <customShpInfo spid="_x0000_s1205"/>
    <customShpInfo spid="_x0000_s1206"/>
    <customShpInfo spid="_x0000_s1207"/>
    <customShpInfo spid="_x0000_s1208"/>
    <customShpInfo spid="_x0000_s1209"/>
    <customShpInfo spid="_x0000_s1210"/>
    <customShpInfo spid="_x0000_s1211"/>
    <customShpInfo spid="_x0000_s1212"/>
    <customShpInfo spid="_x0000_s1213"/>
    <customShpInfo spid="_x0000_s1214"/>
    <customShpInfo spid="_x0000_s1215"/>
    <customShpInfo spid="_x0000_s1216"/>
    <customShpInfo spid="_x0000_s1217"/>
    <customShpInfo spid="_x0000_s1218"/>
    <customShpInfo spid="_x0000_s1219"/>
    <customShpInfo spid="_x0000_s1220"/>
    <customShpInfo spid="_x0000_s1221"/>
    <customShpInfo spid="_x0000_s1222"/>
    <customShpInfo spid="_x0000_s1223"/>
    <customShpInfo spid="_x0000_s1224"/>
    <customShpInfo spid="_x0000_s1225"/>
    <customShpInfo spid="_x0000_s1226"/>
    <customShpInfo spid="_x0000_s1227"/>
    <customShpInfo spid="_x0000_s1228"/>
    <customShpInfo spid="_x0000_s1229"/>
    <customShpInfo spid="_x0000_s1230"/>
    <customShpInfo spid="_x0000_s1231"/>
    <customShpInfo spid="_x0000_s1232"/>
    <customShpInfo spid="_x0000_s1233"/>
    <customShpInfo spid="_x0000_s1234"/>
    <customShpInfo spid="_x0000_s1235"/>
    <customShpInfo spid="_x0000_s1236"/>
    <customShpInfo spid="_x0000_s1237"/>
    <customShpInfo spid="_x0000_s1238"/>
    <customShpInfo spid="_x0000_s1239"/>
    <customShpInfo spid="_x0000_s1240"/>
    <customShpInfo spid="_x0000_s1241"/>
    <customShpInfo spid="_x0000_s1242"/>
    <customShpInfo spid="_x0000_s1243"/>
    <customShpInfo spid="_x0000_s1244"/>
    <customShpInfo spid="_x0000_s1152"/>
    <customShpInfo spid="_x0000_s1246"/>
    <customShpInfo spid="_x0000_s1247"/>
    <customShpInfo spid="_x0000_s1248"/>
    <customShpInfo spid="_x0000_s1249"/>
    <customShpInfo spid="_x0000_s1245"/>
    <customShpInfo spid="_x0000_s1251"/>
    <customShpInfo spid="_x0000_s1252"/>
    <customShpInfo spid="_x0000_s1253"/>
    <customShpInfo spid="_x0000_s1250"/>
    <customShpInfo spid="_x0000_s1255"/>
    <customShpInfo spid="_x0000_s1256"/>
    <customShpInfo spid="_x0000_s1257"/>
    <customShpInfo spid="_x0000_s1258"/>
    <customShpInfo spid="_x0000_s1259"/>
    <customShpInfo spid="_x0000_s1260"/>
    <customShpInfo spid="_x0000_s1261"/>
    <customShpInfo spid="_x0000_s1262"/>
    <customShpInfo spid="_x0000_s1263"/>
    <customShpInfo spid="_x0000_s1264"/>
    <customShpInfo spid="_x0000_s125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18</TotalTime>
  <ScaleCrop>false</ScaleCrop>
  <LinksUpToDate>false</LinksUpToDate>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2020-08-14T01:48:00Z</dcterms:created>
  <dc:creator>世纪</dc:creator>
  <cp:lastModifiedBy>WPS_1597366483</cp:lastModifiedBy>
  <dcterms:modified xsi:type="dcterms:W3CDTF">2020-08-14T02:11:43Z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2019-07-08T00:00:00Z</vt:filetime>
  </property>
  <property fmtid="{D5CDD505-2E9C-101B-9397-08002B2CF9AE}" pid="3" name="Creator">
    <vt:lpwstr>Adobe InDesign CC 2015 (Windows)</vt:lpwstr>
  </property>
  <property fmtid="{D5CDD505-2E9C-101B-9397-08002B2CF9AE}" pid="4" name="LastSaved">
    <vt:filetime>2020-08-14T00:00:00Z</vt:filetime>
  </property>
  <property fmtid="{D5CDD505-2E9C-101B-9397-08002B2CF9AE}" pid="5" name="KSOProductBuildVer">
    <vt:lpwstr>2052-11.1.0.9912</vt:lpwstr>
  </property>
</Properties>
</file>